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25E" w:rsidRPr="00EF325E" w:rsidRDefault="00EF325E" w:rsidP="00EF325E">
      <w:pPr>
        <w:keepNext/>
        <w:spacing w:before="240" w:after="60"/>
        <w:jc w:val="center"/>
        <w:outlineLvl w:val="0"/>
        <w:rPr>
          <w:rFonts w:ascii="Calibri" w:hAnsi="Calibri"/>
          <w:b/>
          <w:bCs/>
          <w:kern w:val="32"/>
          <w:sz w:val="25"/>
          <w:szCs w:val="25"/>
        </w:rPr>
      </w:pPr>
      <w:r w:rsidRPr="00EF325E">
        <w:rPr>
          <w:rFonts w:ascii="Calibri" w:hAnsi="Calibri"/>
          <w:b/>
          <w:kern w:val="32"/>
          <w:sz w:val="25"/>
          <w:szCs w:val="25"/>
        </w:rPr>
        <w:t>АДМИНИСТРАЦИЯ КОПЕЙСКОГО ГОРОДСКОГО ОКРУГА</w:t>
      </w:r>
    </w:p>
    <w:p w:rsidR="00EF325E" w:rsidRPr="00EF325E" w:rsidRDefault="00EF325E" w:rsidP="00EF325E">
      <w:pPr>
        <w:keepNext/>
        <w:spacing w:before="240" w:after="60"/>
        <w:jc w:val="center"/>
        <w:outlineLvl w:val="0"/>
        <w:rPr>
          <w:rFonts w:ascii="Calibri" w:hAnsi="Calibri"/>
          <w:b/>
          <w:kern w:val="32"/>
          <w:sz w:val="25"/>
          <w:szCs w:val="25"/>
        </w:rPr>
      </w:pPr>
      <w:r w:rsidRPr="00EF325E">
        <w:rPr>
          <w:rFonts w:ascii="Calibri" w:hAnsi="Calibri"/>
          <w:b/>
          <w:kern w:val="32"/>
          <w:sz w:val="25"/>
          <w:szCs w:val="25"/>
        </w:rPr>
        <w:t>ЧЕЛЯБИНСКОЙ ОБЛАСТИ</w:t>
      </w:r>
    </w:p>
    <w:p w:rsidR="00EF325E" w:rsidRPr="00EF325E" w:rsidRDefault="00EF325E" w:rsidP="00EF325E">
      <w:pPr>
        <w:jc w:val="center"/>
        <w:rPr>
          <w:rFonts w:ascii="Calibri" w:hAnsi="Calibri"/>
          <w:sz w:val="28"/>
          <w:szCs w:val="28"/>
        </w:rPr>
      </w:pPr>
      <w:proofErr w:type="gramStart"/>
      <w:r w:rsidRPr="00EF325E">
        <w:rPr>
          <w:rFonts w:ascii="Calibri" w:hAnsi="Calibri"/>
          <w:b/>
          <w:i/>
          <w:iCs/>
          <w:sz w:val="38"/>
          <w:szCs w:val="38"/>
        </w:rPr>
        <w:t>П</w:t>
      </w:r>
      <w:proofErr w:type="gramEnd"/>
      <w:r w:rsidRPr="00EF325E">
        <w:rPr>
          <w:rFonts w:ascii="Calibri" w:hAnsi="Calibri"/>
          <w:b/>
          <w:i/>
          <w:iCs/>
          <w:sz w:val="38"/>
          <w:szCs w:val="38"/>
        </w:rPr>
        <w:t xml:space="preserve"> О С Т А Н О В Л Е Н И Е</w:t>
      </w:r>
    </w:p>
    <w:p w:rsidR="003D4A40" w:rsidRDefault="003D4A40">
      <w:pPr>
        <w:rPr>
          <w:sz w:val="28"/>
          <w:szCs w:val="28"/>
        </w:rPr>
      </w:pPr>
    </w:p>
    <w:p w:rsidR="00724FD0" w:rsidRDefault="00724FD0">
      <w:pPr>
        <w:rPr>
          <w:sz w:val="28"/>
          <w:szCs w:val="28"/>
        </w:rPr>
      </w:pPr>
    </w:p>
    <w:p w:rsidR="003D4A40" w:rsidRPr="00F67592" w:rsidRDefault="00EF325E">
      <w:pPr>
        <w:rPr>
          <w:sz w:val="28"/>
          <w:szCs w:val="28"/>
        </w:rPr>
      </w:pPr>
      <w:r>
        <w:rPr>
          <w:sz w:val="28"/>
          <w:szCs w:val="28"/>
        </w:rPr>
        <w:t>09.04.2025</w:t>
      </w:r>
      <w:r>
        <w:rPr>
          <w:sz w:val="28"/>
          <w:szCs w:val="28"/>
        </w:rPr>
        <w:tab/>
        <w:t>№1364-п</w:t>
      </w:r>
    </w:p>
    <w:p w:rsidR="003D4A40" w:rsidRPr="00F67592" w:rsidRDefault="003D4A40">
      <w:pPr>
        <w:rPr>
          <w:sz w:val="28"/>
          <w:szCs w:val="28"/>
        </w:rPr>
      </w:pPr>
    </w:p>
    <w:p w:rsidR="008D0571" w:rsidRDefault="008D0571" w:rsidP="009C41A2">
      <w:pPr>
        <w:tabs>
          <w:tab w:val="left" w:leader="underscore" w:pos="3060"/>
          <w:tab w:val="left" w:leader="underscore" w:pos="5040"/>
        </w:tabs>
        <w:jc w:val="center"/>
        <w:rPr>
          <w:sz w:val="26"/>
          <w:szCs w:val="26"/>
        </w:rPr>
      </w:pPr>
    </w:p>
    <w:p w:rsidR="00CD1DC7" w:rsidRPr="00F5326B" w:rsidRDefault="00CD1DC7" w:rsidP="009C41A2">
      <w:pPr>
        <w:tabs>
          <w:tab w:val="left" w:leader="underscore" w:pos="3060"/>
          <w:tab w:val="left" w:leader="underscore" w:pos="5040"/>
        </w:tabs>
        <w:jc w:val="center"/>
        <w:rPr>
          <w:sz w:val="28"/>
          <w:szCs w:val="28"/>
        </w:rPr>
      </w:pPr>
    </w:p>
    <w:p w:rsidR="00857D5C" w:rsidRDefault="00857D5C" w:rsidP="000E1C50">
      <w:pPr>
        <w:tabs>
          <w:tab w:val="left" w:leader="underscore" w:pos="3060"/>
          <w:tab w:val="left" w:leader="underscore" w:pos="5040"/>
        </w:tabs>
        <w:rPr>
          <w:sz w:val="28"/>
          <w:szCs w:val="28"/>
        </w:rPr>
      </w:pPr>
    </w:p>
    <w:p w:rsidR="00857D5C" w:rsidRDefault="00857D5C" w:rsidP="000E1C50">
      <w:pPr>
        <w:tabs>
          <w:tab w:val="left" w:leader="underscore" w:pos="3060"/>
          <w:tab w:val="left" w:leader="underscore" w:pos="5040"/>
        </w:tabs>
        <w:rPr>
          <w:sz w:val="28"/>
          <w:szCs w:val="28"/>
        </w:rPr>
      </w:pPr>
    </w:p>
    <w:p w:rsidR="003C1161" w:rsidRPr="009C13E4" w:rsidRDefault="003C1161" w:rsidP="003C1161">
      <w:pPr>
        <w:tabs>
          <w:tab w:val="left" w:leader="underscore" w:pos="3060"/>
          <w:tab w:val="left" w:leader="underscore" w:pos="5040"/>
        </w:tabs>
        <w:rPr>
          <w:sz w:val="28"/>
          <w:szCs w:val="28"/>
        </w:rPr>
      </w:pPr>
      <w:r w:rsidRPr="009C13E4">
        <w:rPr>
          <w:sz w:val="28"/>
          <w:szCs w:val="28"/>
        </w:rPr>
        <w:t xml:space="preserve">Об утверждении    состава     межведомственной </w:t>
      </w:r>
    </w:p>
    <w:p w:rsidR="003C1161" w:rsidRDefault="003C1161" w:rsidP="003C1161">
      <w:pPr>
        <w:tabs>
          <w:tab w:val="left" w:leader="underscore" w:pos="3060"/>
          <w:tab w:val="left" w:leader="underscore" w:pos="5040"/>
        </w:tabs>
        <w:rPr>
          <w:sz w:val="28"/>
          <w:szCs w:val="28"/>
        </w:rPr>
      </w:pPr>
      <w:r>
        <w:rPr>
          <w:sz w:val="28"/>
          <w:szCs w:val="28"/>
        </w:rPr>
        <w:t xml:space="preserve">комиссии         по     </w:t>
      </w:r>
      <w:r w:rsidRPr="009C13E4">
        <w:rPr>
          <w:sz w:val="28"/>
          <w:szCs w:val="28"/>
        </w:rPr>
        <w:t xml:space="preserve">вопросам </w:t>
      </w:r>
      <w:r>
        <w:rPr>
          <w:sz w:val="28"/>
          <w:szCs w:val="28"/>
        </w:rPr>
        <w:t xml:space="preserve">    </w:t>
      </w:r>
      <w:r w:rsidRPr="009C13E4">
        <w:rPr>
          <w:sz w:val="28"/>
          <w:szCs w:val="28"/>
        </w:rPr>
        <w:t xml:space="preserve">обоснованности </w:t>
      </w:r>
    </w:p>
    <w:p w:rsidR="003C1161" w:rsidRDefault="003C1161" w:rsidP="003C1161">
      <w:pPr>
        <w:tabs>
          <w:tab w:val="left" w:leader="underscore" w:pos="3060"/>
          <w:tab w:val="left" w:leader="underscore" w:pos="5040"/>
        </w:tabs>
        <w:rPr>
          <w:sz w:val="28"/>
          <w:szCs w:val="28"/>
        </w:rPr>
      </w:pPr>
      <w:r w:rsidRPr="009C13E4">
        <w:rPr>
          <w:sz w:val="28"/>
          <w:szCs w:val="28"/>
        </w:rPr>
        <w:t xml:space="preserve">помещения </w:t>
      </w:r>
      <w:r>
        <w:rPr>
          <w:sz w:val="28"/>
          <w:szCs w:val="28"/>
        </w:rPr>
        <w:t xml:space="preserve">      </w:t>
      </w:r>
      <w:r w:rsidRPr="009C13E4">
        <w:rPr>
          <w:sz w:val="28"/>
          <w:szCs w:val="28"/>
        </w:rPr>
        <w:t xml:space="preserve">детей </w:t>
      </w:r>
      <w:r>
        <w:rPr>
          <w:sz w:val="28"/>
          <w:szCs w:val="28"/>
        </w:rPr>
        <w:t xml:space="preserve">     </w:t>
      </w:r>
      <w:r w:rsidRPr="009C13E4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       </w:t>
      </w:r>
      <w:r w:rsidRPr="009C13E4">
        <w:rPr>
          <w:sz w:val="28"/>
          <w:szCs w:val="28"/>
        </w:rPr>
        <w:t xml:space="preserve">учреждения </w:t>
      </w:r>
      <w:r>
        <w:rPr>
          <w:sz w:val="28"/>
          <w:szCs w:val="28"/>
        </w:rPr>
        <w:t xml:space="preserve">      </w:t>
      </w:r>
      <w:proofErr w:type="gramStart"/>
      <w:r w:rsidRPr="009C13E4"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 xml:space="preserve"> </w:t>
      </w:r>
    </w:p>
    <w:p w:rsidR="003C1161" w:rsidRPr="009C13E4" w:rsidRDefault="003C1161" w:rsidP="003C1161">
      <w:pPr>
        <w:tabs>
          <w:tab w:val="left" w:leader="underscore" w:pos="3060"/>
          <w:tab w:val="left" w:leader="underscore" w:pos="5040"/>
        </w:tabs>
        <w:rPr>
          <w:sz w:val="28"/>
          <w:szCs w:val="28"/>
        </w:rPr>
      </w:pPr>
      <w:r w:rsidRPr="009C13E4">
        <w:rPr>
          <w:sz w:val="28"/>
          <w:szCs w:val="28"/>
        </w:rPr>
        <w:t xml:space="preserve">стационарной    </w:t>
      </w:r>
      <w:r>
        <w:rPr>
          <w:sz w:val="28"/>
          <w:szCs w:val="28"/>
        </w:rPr>
        <w:t xml:space="preserve"> </w:t>
      </w:r>
      <w:r w:rsidRPr="009C13E4">
        <w:rPr>
          <w:sz w:val="28"/>
          <w:szCs w:val="28"/>
        </w:rPr>
        <w:t xml:space="preserve">  формой  </w:t>
      </w:r>
      <w:r>
        <w:rPr>
          <w:sz w:val="28"/>
          <w:szCs w:val="28"/>
        </w:rPr>
        <w:t xml:space="preserve">    </w:t>
      </w:r>
      <w:r w:rsidRPr="009C13E4">
        <w:rPr>
          <w:sz w:val="28"/>
          <w:szCs w:val="28"/>
        </w:rPr>
        <w:t xml:space="preserve">   пребывания      </w:t>
      </w:r>
      <w:proofErr w:type="gramStart"/>
      <w:r w:rsidRPr="009C13E4">
        <w:rPr>
          <w:sz w:val="28"/>
          <w:szCs w:val="28"/>
        </w:rPr>
        <w:t>на</w:t>
      </w:r>
      <w:proofErr w:type="gramEnd"/>
      <w:r w:rsidRPr="009C13E4">
        <w:rPr>
          <w:sz w:val="28"/>
          <w:szCs w:val="28"/>
        </w:rPr>
        <w:t xml:space="preserve"> </w:t>
      </w:r>
    </w:p>
    <w:p w:rsidR="003C1161" w:rsidRDefault="003C1161" w:rsidP="003C1161">
      <w:pPr>
        <w:tabs>
          <w:tab w:val="left" w:leader="underscore" w:pos="3060"/>
          <w:tab w:val="left" w:leader="underscore" w:pos="5040"/>
        </w:tabs>
        <w:rPr>
          <w:sz w:val="28"/>
          <w:szCs w:val="28"/>
        </w:rPr>
      </w:pPr>
      <w:r w:rsidRPr="009C13E4">
        <w:rPr>
          <w:sz w:val="28"/>
          <w:szCs w:val="28"/>
        </w:rPr>
        <w:t xml:space="preserve">территории      </w:t>
      </w:r>
      <w:proofErr w:type="spellStart"/>
      <w:r w:rsidRPr="009C13E4">
        <w:rPr>
          <w:sz w:val="28"/>
          <w:szCs w:val="28"/>
        </w:rPr>
        <w:t>Копейского</w:t>
      </w:r>
      <w:proofErr w:type="spellEnd"/>
      <w:r w:rsidRPr="009C13E4">
        <w:rPr>
          <w:sz w:val="28"/>
          <w:szCs w:val="28"/>
        </w:rPr>
        <w:t xml:space="preserve">     городского  округа</w:t>
      </w:r>
    </w:p>
    <w:p w:rsidR="007B48CB" w:rsidRDefault="007B48CB" w:rsidP="00775884">
      <w:pPr>
        <w:ind w:firstLine="720"/>
        <w:jc w:val="both"/>
        <w:rPr>
          <w:sz w:val="28"/>
          <w:szCs w:val="28"/>
        </w:rPr>
      </w:pPr>
    </w:p>
    <w:p w:rsidR="00E668EB" w:rsidRPr="00F5326B" w:rsidRDefault="0015580B" w:rsidP="0091733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173972">
        <w:rPr>
          <w:sz w:val="28"/>
          <w:szCs w:val="28"/>
        </w:rPr>
        <w:t xml:space="preserve">целях </w:t>
      </w:r>
      <w:r w:rsidR="00CB3D0F">
        <w:rPr>
          <w:sz w:val="28"/>
          <w:szCs w:val="28"/>
        </w:rPr>
        <w:t xml:space="preserve">обеспечения межведомственного взаимодействия, </w:t>
      </w:r>
      <w:r w:rsidR="00173972">
        <w:rPr>
          <w:sz w:val="28"/>
          <w:szCs w:val="28"/>
        </w:rPr>
        <w:t xml:space="preserve">анализа обоснованности помещения ребенка из кровной семьи в учреждения со стационарной формой пребывания, расположенные на территории </w:t>
      </w:r>
      <w:proofErr w:type="spellStart"/>
      <w:r w:rsidR="00173972">
        <w:rPr>
          <w:sz w:val="28"/>
          <w:szCs w:val="28"/>
        </w:rPr>
        <w:t>Копейского</w:t>
      </w:r>
      <w:proofErr w:type="spellEnd"/>
      <w:r w:rsidR="00173972">
        <w:rPr>
          <w:sz w:val="28"/>
          <w:szCs w:val="28"/>
        </w:rPr>
        <w:t xml:space="preserve"> городского округа, выработки маршрута (плана мероприятий) по оказанию конкретной помощи семье с использованием имеющихся на территории ресурсов всех органов и учреждений системы профилактики, принятию экстренных решений по оказанию помощи семьям, из которых дети уже помещены в организации для детей-сирот, руководствуясь Федеральными законами </w:t>
      </w:r>
      <w:r w:rsidR="00C5726F" w:rsidRPr="00C5726F">
        <w:rPr>
          <w:sz w:val="28"/>
          <w:szCs w:val="28"/>
        </w:rPr>
        <w:t>Российской</w:t>
      </w:r>
      <w:r w:rsidR="00CB3D0F">
        <w:rPr>
          <w:sz w:val="28"/>
          <w:szCs w:val="28"/>
        </w:rPr>
        <w:t xml:space="preserve"> Федерации </w:t>
      </w:r>
      <w:r w:rsidR="00DD5807">
        <w:rPr>
          <w:sz w:val="28"/>
          <w:szCs w:val="28"/>
        </w:rPr>
        <w:t xml:space="preserve">от 24 июня 1999 года </w:t>
      </w:r>
      <w:r w:rsidR="00CB3D0F">
        <w:rPr>
          <w:sz w:val="28"/>
          <w:szCs w:val="28"/>
        </w:rPr>
        <w:t xml:space="preserve">№ 120-ФЗ </w:t>
      </w:r>
      <w:r w:rsidR="00F521EF">
        <w:rPr>
          <w:sz w:val="28"/>
          <w:szCs w:val="28"/>
        </w:rPr>
        <w:t>«</w:t>
      </w:r>
      <w:r w:rsidR="00D55FB8">
        <w:rPr>
          <w:sz w:val="28"/>
          <w:szCs w:val="28"/>
        </w:rPr>
        <w:t xml:space="preserve">Об основах   системы профилактики </w:t>
      </w:r>
      <w:r w:rsidR="00C5726F" w:rsidRPr="00C5726F">
        <w:rPr>
          <w:sz w:val="28"/>
          <w:szCs w:val="28"/>
        </w:rPr>
        <w:t>безна</w:t>
      </w:r>
      <w:r w:rsidR="00D9557D">
        <w:rPr>
          <w:sz w:val="28"/>
          <w:szCs w:val="28"/>
        </w:rPr>
        <w:t xml:space="preserve">дзорности </w:t>
      </w:r>
      <w:r w:rsidR="00DD5807">
        <w:rPr>
          <w:sz w:val="28"/>
          <w:szCs w:val="28"/>
        </w:rPr>
        <w:t xml:space="preserve">и правонарушений </w:t>
      </w:r>
      <w:r w:rsidR="00D9557D">
        <w:rPr>
          <w:sz w:val="28"/>
          <w:szCs w:val="28"/>
        </w:rPr>
        <w:t>несовершеннолетних»,</w:t>
      </w:r>
      <w:r w:rsidR="00F627F0">
        <w:rPr>
          <w:sz w:val="28"/>
          <w:szCs w:val="28"/>
        </w:rPr>
        <w:t xml:space="preserve"> </w:t>
      </w:r>
      <w:r w:rsidR="00CB3D0F">
        <w:rPr>
          <w:sz w:val="28"/>
          <w:szCs w:val="28"/>
        </w:rPr>
        <w:t xml:space="preserve">от 24 июля 1998 года № 124-ФЗ «Об основных гарантиях прав ребенка в Российской Федерации», от 29 декабря 1995 года </w:t>
      </w:r>
      <w:r w:rsidR="00D55FB8">
        <w:rPr>
          <w:sz w:val="28"/>
          <w:szCs w:val="28"/>
        </w:rPr>
        <w:t xml:space="preserve">      </w:t>
      </w:r>
      <w:r w:rsidR="00CB3D0F">
        <w:rPr>
          <w:sz w:val="28"/>
          <w:szCs w:val="28"/>
        </w:rPr>
        <w:t xml:space="preserve">№ 223-ФЗ </w:t>
      </w:r>
      <w:r w:rsidR="00EB0A91">
        <w:rPr>
          <w:sz w:val="28"/>
          <w:szCs w:val="28"/>
        </w:rPr>
        <w:t>«</w:t>
      </w:r>
      <w:r w:rsidR="00CB3D0F">
        <w:rPr>
          <w:sz w:val="28"/>
          <w:szCs w:val="28"/>
        </w:rPr>
        <w:t xml:space="preserve">Семейный Кодекс Российской Федерации», от 06 октября 2003 года № 131-ФЗ «Об общих принципах организации местного самоуправления в Российской Федерации», </w:t>
      </w:r>
      <w:r w:rsidR="00C5726F" w:rsidRPr="00C5726F">
        <w:rPr>
          <w:sz w:val="28"/>
          <w:szCs w:val="28"/>
        </w:rPr>
        <w:t>Законом  Челябинской  области  от  28 ноября 2002 года  №  125-ЗО  «О системе профилактики безнадзорности и правонарушений несовершенно</w:t>
      </w:r>
      <w:r w:rsidR="00D9557D">
        <w:rPr>
          <w:sz w:val="28"/>
          <w:szCs w:val="28"/>
        </w:rPr>
        <w:t xml:space="preserve">летних в Челябинской области», </w:t>
      </w:r>
      <w:r w:rsidR="00CC4923">
        <w:rPr>
          <w:sz w:val="28"/>
          <w:szCs w:val="28"/>
        </w:rPr>
        <w:t xml:space="preserve">администрация </w:t>
      </w:r>
      <w:proofErr w:type="spellStart"/>
      <w:r w:rsidR="00E668EB" w:rsidRPr="00F5326B">
        <w:rPr>
          <w:sz w:val="28"/>
          <w:szCs w:val="28"/>
        </w:rPr>
        <w:t>Копейского</w:t>
      </w:r>
      <w:proofErr w:type="spellEnd"/>
      <w:r w:rsidR="00E668EB" w:rsidRPr="00F5326B">
        <w:rPr>
          <w:sz w:val="28"/>
          <w:szCs w:val="28"/>
        </w:rPr>
        <w:t xml:space="preserve">  городского  округа</w:t>
      </w:r>
      <w:r w:rsidR="001A04DC">
        <w:rPr>
          <w:sz w:val="28"/>
          <w:szCs w:val="28"/>
        </w:rPr>
        <w:t xml:space="preserve"> </w:t>
      </w:r>
    </w:p>
    <w:p w:rsidR="00E668EB" w:rsidRPr="00F5326B" w:rsidRDefault="00E668EB" w:rsidP="00E668EB">
      <w:pPr>
        <w:jc w:val="both"/>
        <w:rPr>
          <w:sz w:val="28"/>
          <w:szCs w:val="28"/>
        </w:rPr>
      </w:pPr>
      <w:r w:rsidRPr="00F5326B">
        <w:rPr>
          <w:sz w:val="28"/>
          <w:szCs w:val="28"/>
        </w:rPr>
        <w:t>ПОСТАНОВЛЯЕТ:</w:t>
      </w:r>
    </w:p>
    <w:p w:rsidR="00CB3D0F" w:rsidRDefault="00CB3D0F" w:rsidP="001A04DC">
      <w:pPr>
        <w:pStyle w:val="ac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CB3D0F">
        <w:rPr>
          <w:sz w:val="28"/>
          <w:szCs w:val="28"/>
        </w:rPr>
        <w:t xml:space="preserve">Утвердить состав </w:t>
      </w:r>
      <w:r w:rsidR="002234EE">
        <w:rPr>
          <w:sz w:val="28"/>
          <w:szCs w:val="28"/>
        </w:rPr>
        <w:t>межведомственной комиссии</w:t>
      </w:r>
      <w:r w:rsidRPr="00CB3D0F">
        <w:rPr>
          <w:sz w:val="28"/>
          <w:szCs w:val="28"/>
        </w:rPr>
        <w:t xml:space="preserve"> по вопросам обоснованности помещения детей в учреждения со стационарной формой пребывания на территории </w:t>
      </w:r>
      <w:proofErr w:type="spellStart"/>
      <w:r w:rsidRPr="00CB3D0F">
        <w:rPr>
          <w:sz w:val="28"/>
          <w:szCs w:val="28"/>
        </w:rPr>
        <w:t>Копейского</w:t>
      </w:r>
      <w:proofErr w:type="spellEnd"/>
      <w:r w:rsidR="002234EE">
        <w:rPr>
          <w:sz w:val="28"/>
          <w:szCs w:val="28"/>
        </w:rPr>
        <w:t xml:space="preserve"> городского округа (приложение 1</w:t>
      </w:r>
      <w:r w:rsidRPr="00CB3D0F">
        <w:rPr>
          <w:sz w:val="28"/>
          <w:szCs w:val="28"/>
        </w:rPr>
        <w:t>)</w:t>
      </w:r>
      <w:r w:rsidR="002234EE">
        <w:rPr>
          <w:sz w:val="28"/>
          <w:szCs w:val="28"/>
        </w:rPr>
        <w:t>.</w:t>
      </w:r>
    </w:p>
    <w:p w:rsidR="00AD790F" w:rsidRDefault="002234EE" w:rsidP="001A04DC">
      <w:pPr>
        <w:pStyle w:val="ac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1A04DC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 xml:space="preserve">прилагаемое </w:t>
      </w:r>
      <w:r w:rsidR="00AE0DAC">
        <w:rPr>
          <w:sz w:val="28"/>
          <w:szCs w:val="28"/>
        </w:rPr>
        <w:t>Положение</w:t>
      </w:r>
      <w:r w:rsidR="00D55FB8">
        <w:rPr>
          <w:sz w:val="28"/>
          <w:szCs w:val="28"/>
        </w:rPr>
        <w:t xml:space="preserve"> </w:t>
      </w:r>
      <w:r w:rsidR="001A04DC" w:rsidRPr="001A04DC">
        <w:rPr>
          <w:sz w:val="28"/>
          <w:szCs w:val="28"/>
        </w:rPr>
        <w:t xml:space="preserve">о </w:t>
      </w:r>
      <w:r>
        <w:rPr>
          <w:sz w:val="28"/>
          <w:szCs w:val="28"/>
        </w:rPr>
        <w:t>межведомственной комиссии</w:t>
      </w:r>
      <w:r w:rsidR="001A04DC" w:rsidRPr="001A04DC">
        <w:rPr>
          <w:sz w:val="28"/>
          <w:szCs w:val="28"/>
        </w:rPr>
        <w:t xml:space="preserve"> по вопросам обоснованности помещения детей в</w:t>
      </w:r>
      <w:r>
        <w:rPr>
          <w:sz w:val="28"/>
          <w:szCs w:val="28"/>
        </w:rPr>
        <w:t xml:space="preserve"> </w:t>
      </w:r>
      <w:r w:rsidR="001A04DC" w:rsidRPr="001A04DC">
        <w:rPr>
          <w:sz w:val="28"/>
          <w:szCs w:val="28"/>
        </w:rPr>
        <w:t xml:space="preserve">учреждения со стационарной формой пребывания на территории </w:t>
      </w:r>
      <w:r w:rsidR="00EB0A91">
        <w:rPr>
          <w:sz w:val="28"/>
          <w:szCs w:val="28"/>
        </w:rPr>
        <w:t xml:space="preserve">  </w:t>
      </w:r>
      <w:proofErr w:type="spellStart"/>
      <w:r w:rsidR="001F2DBE">
        <w:rPr>
          <w:sz w:val="28"/>
          <w:szCs w:val="28"/>
        </w:rPr>
        <w:t>Копейского</w:t>
      </w:r>
      <w:proofErr w:type="spellEnd"/>
      <w:r w:rsidR="001F2DBE">
        <w:rPr>
          <w:sz w:val="28"/>
          <w:szCs w:val="28"/>
        </w:rPr>
        <w:t xml:space="preserve"> городского </w:t>
      </w:r>
      <w:r w:rsidR="001A04DC" w:rsidRPr="001A04DC">
        <w:rPr>
          <w:sz w:val="28"/>
          <w:szCs w:val="28"/>
        </w:rPr>
        <w:t>округа</w:t>
      </w:r>
      <w:r w:rsidR="00921A6F">
        <w:rPr>
          <w:sz w:val="28"/>
          <w:szCs w:val="28"/>
        </w:rPr>
        <w:t xml:space="preserve"> (</w:t>
      </w:r>
      <w:r>
        <w:rPr>
          <w:sz w:val="28"/>
          <w:szCs w:val="28"/>
        </w:rPr>
        <w:t>приложение 2</w:t>
      </w:r>
      <w:r w:rsidR="00921A6F">
        <w:rPr>
          <w:sz w:val="28"/>
          <w:szCs w:val="28"/>
        </w:rPr>
        <w:t>)</w:t>
      </w:r>
      <w:r w:rsidR="00AD790F" w:rsidRPr="00AD790F">
        <w:rPr>
          <w:sz w:val="28"/>
          <w:szCs w:val="28"/>
        </w:rPr>
        <w:t xml:space="preserve">. </w:t>
      </w:r>
    </w:p>
    <w:p w:rsidR="009A02F9" w:rsidRDefault="00AE0DAC" w:rsidP="009A02F9">
      <w:pPr>
        <w:ind w:firstLine="709"/>
        <w:jc w:val="both"/>
        <w:rPr>
          <w:sz w:val="27"/>
          <w:szCs w:val="27"/>
        </w:rPr>
      </w:pPr>
      <w:r>
        <w:rPr>
          <w:sz w:val="28"/>
          <w:szCs w:val="28"/>
        </w:rPr>
        <w:lastRenderedPageBreak/>
        <w:t>3</w:t>
      </w:r>
      <w:r w:rsidR="00E409B9">
        <w:rPr>
          <w:sz w:val="28"/>
          <w:szCs w:val="28"/>
        </w:rPr>
        <w:t>.</w:t>
      </w:r>
      <w:r w:rsidR="002234EE">
        <w:rPr>
          <w:sz w:val="28"/>
          <w:szCs w:val="28"/>
        </w:rPr>
        <w:t xml:space="preserve"> </w:t>
      </w:r>
      <w:r w:rsidR="009A02F9" w:rsidRPr="00977B78">
        <w:rPr>
          <w:sz w:val="27"/>
          <w:szCs w:val="27"/>
        </w:rPr>
        <w:t xml:space="preserve">Отделу </w:t>
      </w:r>
      <w:r w:rsidR="009A02F9">
        <w:rPr>
          <w:sz w:val="27"/>
          <w:szCs w:val="27"/>
        </w:rPr>
        <w:t>пресс-службы</w:t>
      </w:r>
      <w:r w:rsidR="009A02F9" w:rsidRPr="00977B78">
        <w:rPr>
          <w:sz w:val="27"/>
          <w:szCs w:val="27"/>
        </w:rPr>
        <w:t xml:space="preserve"> администрации </w:t>
      </w:r>
      <w:proofErr w:type="spellStart"/>
      <w:r w:rsidR="00B40443">
        <w:rPr>
          <w:sz w:val="27"/>
          <w:szCs w:val="27"/>
        </w:rPr>
        <w:t>Копейского</w:t>
      </w:r>
      <w:proofErr w:type="spellEnd"/>
      <w:r w:rsidR="00B40443">
        <w:rPr>
          <w:sz w:val="27"/>
          <w:szCs w:val="27"/>
        </w:rPr>
        <w:t xml:space="preserve"> городского </w:t>
      </w:r>
      <w:r w:rsidR="001A04DC">
        <w:rPr>
          <w:sz w:val="27"/>
          <w:szCs w:val="27"/>
        </w:rPr>
        <w:t>округа (Петренко Е.</w:t>
      </w:r>
      <w:r w:rsidR="00921A6F">
        <w:rPr>
          <w:sz w:val="27"/>
          <w:szCs w:val="27"/>
        </w:rPr>
        <w:t>А.</w:t>
      </w:r>
      <w:r w:rsidR="009A02F9" w:rsidRPr="00977B78">
        <w:rPr>
          <w:sz w:val="27"/>
          <w:szCs w:val="27"/>
        </w:rPr>
        <w:t xml:space="preserve">) </w:t>
      </w:r>
      <w:r w:rsidR="00AF0995">
        <w:rPr>
          <w:sz w:val="27"/>
          <w:szCs w:val="27"/>
        </w:rPr>
        <w:t>разместить</w:t>
      </w:r>
      <w:r w:rsidR="009A02F9" w:rsidRPr="00977B78">
        <w:rPr>
          <w:sz w:val="27"/>
          <w:szCs w:val="27"/>
        </w:rPr>
        <w:t xml:space="preserve"> настоящее </w:t>
      </w:r>
      <w:r w:rsidR="0022699B">
        <w:rPr>
          <w:sz w:val="27"/>
          <w:szCs w:val="27"/>
        </w:rPr>
        <w:t xml:space="preserve">постановление </w:t>
      </w:r>
      <w:r w:rsidR="009A02F9" w:rsidRPr="00977B78">
        <w:rPr>
          <w:sz w:val="27"/>
          <w:szCs w:val="27"/>
        </w:rPr>
        <w:t xml:space="preserve">на сайте администрации </w:t>
      </w:r>
      <w:proofErr w:type="spellStart"/>
      <w:r w:rsidR="00B40443">
        <w:rPr>
          <w:sz w:val="27"/>
          <w:szCs w:val="27"/>
        </w:rPr>
        <w:t>Копейского</w:t>
      </w:r>
      <w:proofErr w:type="spellEnd"/>
      <w:r w:rsidR="00B40443">
        <w:rPr>
          <w:sz w:val="27"/>
          <w:szCs w:val="27"/>
        </w:rPr>
        <w:t xml:space="preserve"> городского </w:t>
      </w:r>
      <w:r w:rsidR="009A02F9" w:rsidRPr="00977B78">
        <w:rPr>
          <w:sz w:val="27"/>
          <w:szCs w:val="27"/>
        </w:rPr>
        <w:t xml:space="preserve">округа в сети </w:t>
      </w:r>
      <w:r w:rsidR="00AF0995">
        <w:rPr>
          <w:sz w:val="27"/>
          <w:szCs w:val="27"/>
        </w:rPr>
        <w:t>«</w:t>
      </w:r>
      <w:r w:rsidR="009A02F9" w:rsidRPr="00977B78">
        <w:rPr>
          <w:sz w:val="27"/>
          <w:szCs w:val="27"/>
        </w:rPr>
        <w:t>Интернет</w:t>
      </w:r>
      <w:r w:rsidR="00AF0995">
        <w:rPr>
          <w:sz w:val="27"/>
          <w:szCs w:val="27"/>
        </w:rPr>
        <w:t>»</w:t>
      </w:r>
      <w:r w:rsidR="009A02F9" w:rsidRPr="00977B78">
        <w:rPr>
          <w:sz w:val="27"/>
          <w:szCs w:val="27"/>
        </w:rPr>
        <w:t xml:space="preserve">. </w:t>
      </w:r>
    </w:p>
    <w:p w:rsidR="002234EE" w:rsidRDefault="00AE0DAC" w:rsidP="001A04D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85597">
        <w:rPr>
          <w:sz w:val="28"/>
          <w:szCs w:val="28"/>
        </w:rPr>
        <w:t xml:space="preserve">. </w:t>
      </w:r>
      <w:r w:rsidR="00A16D92" w:rsidRPr="00A16D92">
        <w:rPr>
          <w:sz w:val="28"/>
          <w:szCs w:val="28"/>
        </w:rPr>
        <w:t xml:space="preserve">Контроль исполнения настоящего постановления возложить на заместителя Главы </w:t>
      </w:r>
      <w:proofErr w:type="spellStart"/>
      <w:r w:rsidR="00A16D92" w:rsidRPr="00A16D92">
        <w:rPr>
          <w:sz w:val="28"/>
          <w:szCs w:val="28"/>
        </w:rPr>
        <w:t>Копейского</w:t>
      </w:r>
      <w:proofErr w:type="spellEnd"/>
      <w:r w:rsidR="00A16D92" w:rsidRPr="00A16D92">
        <w:rPr>
          <w:sz w:val="28"/>
          <w:szCs w:val="28"/>
        </w:rPr>
        <w:t xml:space="preserve"> городского округа по со</w:t>
      </w:r>
      <w:r w:rsidR="00A16D92">
        <w:rPr>
          <w:sz w:val="28"/>
          <w:szCs w:val="28"/>
        </w:rPr>
        <w:t>циальному развитию</w:t>
      </w:r>
      <w:r w:rsidR="002234EE">
        <w:rPr>
          <w:sz w:val="28"/>
          <w:szCs w:val="28"/>
        </w:rPr>
        <w:t>.</w:t>
      </w:r>
    </w:p>
    <w:p w:rsidR="00C94D26" w:rsidRPr="00C94D26" w:rsidRDefault="00C94D26" w:rsidP="00C94D26">
      <w:pPr>
        <w:jc w:val="both"/>
        <w:rPr>
          <w:sz w:val="28"/>
          <w:szCs w:val="28"/>
        </w:rPr>
      </w:pPr>
    </w:p>
    <w:p w:rsidR="00C94D26" w:rsidRDefault="00C94D26" w:rsidP="00C94D26">
      <w:pPr>
        <w:jc w:val="both"/>
        <w:rPr>
          <w:sz w:val="28"/>
          <w:szCs w:val="28"/>
        </w:rPr>
      </w:pPr>
    </w:p>
    <w:p w:rsidR="00AE0DAC" w:rsidRPr="00C94D26" w:rsidRDefault="00AE0DAC" w:rsidP="00C94D26">
      <w:pPr>
        <w:jc w:val="both"/>
        <w:rPr>
          <w:sz w:val="28"/>
          <w:szCs w:val="28"/>
        </w:rPr>
      </w:pPr>
    </w:p>
    <w:p w:rsidR="00005A64" w:rsidRPr="00F5326B" w:rsidRDefault="00880010" w:rsidP="00005A64">
      <w:pPr>
        <w:rPr>
          <w:sz w:val="28"/>
          <w:szCs w:val="28"/>
        </w:rPr>
      </w:pPr>
      <w:r w:rsidRPr="00F5326B">
        <w:rPr>
          <w:sz w:val="28"/>
          <w:szCs w:val="28"/>
        </w:rPr>
        <w:t>Глав</w:t>
      </w:r>
      <w:r w:rsidR="00271715" w:rsidRPr="00F5326B">
        <w:rPr>
          <w:sz w:val="28"/>
          <w:szCs w:val="28"/>
        </w:rPr>
        <w:t>а</w:t>
      </w:r>
      <w:r w:rsidRPr="00F5326B">
        <w:rPr>
          <w:sz w:val="28"/>
          <w:szCs w:val="28"/>
        </w:rPr>
        <w:t xml:space="preserve"> городского округа</w:t>
      </w:r>
      <w:r w:rsidR="00336DE5" w:rsidRPr="00F5326B">
        <w:rPr>
          <w:sz w:val="28"/>
          <w:szCs w:val="28"/>
        </w:rPr>
        <w:tab/>
      </w:r>
      <w:r w:rsidR="00FB3F42" w:rsidRPr="00F5326B">
        <w:rPr>
          <w:sz w:val="28"/>
          <w:szCs w:val="28"/>
        </w:rPr>
        <w:t xml:space="preserve">      </w:t>
      </w:r>
      <w:r w:rsidR="00336DE5" w:rsidRPr="00F5326B">
        <w:rPr>
          <w:sz w:val="28"/>
          <w:szCs w:val="28"/>
        </w:rPr>
        <w:tab/>
      </w:r>
      <w:r w:rsidR="00336DE5" w:rsidRPr="00F5326B">
        <w:rPr>
          <w:sz w:val="28"/>
          <w:szCs w:val="28"/>
        </w:rPr>
        <w:tab/>
      </w:r>
      <w:r w:rsidR="00336DE5" w:rsidRPr="00F5326B">
        <w:rPr>
          <w:sz w:val="28"/>
          <w:szCs w:val="28"/>
        </w:rPr>
        <w:tab/>
      </w:r>
      <w:r w:rsidR="00336DE5" w:rsidRPr="00F5326B">
        <w:rPr>
          <w:sz w:val="28"/>
          <w:szCs w:val="28"/>
        </w:rPr>
        <w:tab/>
      </w:r>
      <w:r w:rsidR="00F5326B">
        <w:rPr>
          <w:sz w:val="28"/>
          <w:szCs w:val="28"/>
        </w:rPr>
        <w:tab/>
      </w:r>
      <w:r w:rsidR="00BF391B" w:rsidRPr="00F5326B">
        <w:rPr>
          <w:sz w:val="28"/>
          <w:szCs w:val="28"/>
        </w:rPr>
        <w:t xml:space="preserve">      </w:t>
      </w:r>
      <w:r w:rsidR="001A04DC">
        <w:rPr>
          <w:sz w:val="28"/>
          <w:szCs w:val="28"/>
        </w:rPr>
        <w:t xml:space="preserve">    С</w:t>
      </w:r>
      <w:r w:rsidR="00BF391B" w:rsidRPr="00F5326B">
        <w:rPr>
          <w:sz w:val="28"/>
          <w:szCs w:val="28"/>
        </w:rPr>
        <w:t>.</w:t>
      </w:r>
      <w:r w:rsidR="001A04DC">
        <w:rPr>
          <w:sz w:val="28"/>
          <w:szCs w:val="28"/>
        </w:rPr>
        <w:t>В</w:t>
      </w:r>
      <w:r w:rsidR="00BF391B" w:rsidRPr="00F5326B">
        <w:rPr>
          <w:sz w:val="28"/>
          <w:szCs w:val="28"/>
        </w:rPr>
        <w:t xml:space="preserve">. </w:t>
      </w:r>
      <w:r w:rsidR="001A04DC">
        <w:rPr>
          <w:sz w:val="28"/>
          <w:szCs w:val="28"/>
        </w:rPr>
        <w:t>Логанова</w:t>
      </w:r>
    </w:p>
    <w:p w:rsidR="00FA2E6E" w:rsidRDefault="00FA2E6E" w:rsidP="00FA2E6E">
      <w:pPr>
        <w:rPr>
          <w:sz w:val="28"/>
          <w:szCs w:val="28"/>
        </w:rPr>
      </w:pPr>
    </w:p>
    <w:p w:rsidR="00F5326B" w:rsidRPr="00F5326B" w:rsidRDefault="00F5326B" w:rsidP="00FA2E6E">
      <w:pPr>
        <w:rPr>
          <w:sz w:val="28"/>
          <w:szCs w:val="28"/>
        </w:rPr>
        <w:sectPr w:rsidR="00F5326B" w:rsidRPr="00F5326B" w:rsidSect="007C29B0">
          <w:headerReference w:type="default" r:id="rId9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EF325E" w:rsidRDefault="00EF325E" w:rsidP="00EF325E">
      <w:pPr>
        <w:ind w:firstLine="5670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:rsidR="00EF325E" w:rsidRPr="00595B78" w:rsidRDefault="00EF325E" w:rsidP="00EF325E">
      <w:pPr>
        <w:ind w:firstLine="5670"/>
        <w:rPr>
          <w:sz w:val="28"/>
          <w:szCs w:val="28"/>
        </w:rPr>
      </w:pPr>
      <w:r w:rsidRPr="00595B78">
        <w:rPr>
          <w:sz w:val="28"/>
          <w:szCs w:val="28"/>
        </w:rPr>
        <w:t>УТВЕРЖДЕН</w:t>
      </w:r>
      <w:r>
        <w:rPr>
          <w:sz w:val="28"/>
          <w:szCs w:val="28"/>
        </w:rPr>
        <w:t>О</w:t>
      </w:r>
    </w:p>
    <w:p w:rsidR="00EF325E" w:rsidRPr="00595B78" w:rsidRDefault="00EF325E" w:rsidP="00EF325E">
      <w:pPr>
        <w:ind w:left="5664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595B78">
        <w:rPr>
          <w:sz w:val="28"/>
          <w:szCs w:val="28"/>
        </w:rPr>
        <w:t xml:space="preserve">остановлением администрации </w:t>
      </w:r>
      <w:r>
        <w:rPr>
          <w:sz w:val="28"/>
          <w:szCs w:val="28"/>
        </w:rPr>
        <w:t xml:space="preserve">             </w:t>
      </w:r>
      <w:proofErr w:type="spellStart"/>
      <w:r w:rsidRPr="00595B78">
        <w:rPr>
          <w:sz w:val="28"/>
          <w:szCs w:val="28"/>
        </w:rPr>
        <w:t>Копейского</w:t>
      </w:r>
      <w:proofErr w:type="spellEnd"/>
      <w:r w:rsidRPr="00595B78">
        <w:rPr>
          <w:sz w:val="28"/>
          <w:szCs w:val="28"/>
        </w:rPr>
        <w:t xml:space="preserve"> городского округа</w:t>
      </w:r>
    </w:p>
    <w:p w:rsidR="00EF325E" w:rsidRPr="00595B78" w:rsidRDefault="00EF325E" w:rsidP="00EF325E">
      <w:pPr>
        <w:ind w:left="567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595B78">
        <w:rPr>
          <w:sz w:val="28"/>
          <w:szCs w:val="28"/>
        </w:rPr>
        <w:t xml:space="preserve">т </w:t>
      </w:r>
      <w:r>
        <w:rPr>
          <w:sz w:val="28"/>
          <w:szCs w:val="28"/>
        </w:rPr>
        <w:t>09.04.2025 № 1364-п</w:t>
      </w:r>
    </w:p>
    <w:p w:rsidR="00EF325E" w:rsidRDefault="00EF325E" w:rsidP="00EF325E">
      <w:pPr>
        <w:contextualSpacing/>
        <w:jc w:val="both"/>
        <w:rPr>
          <w:sz w:val="28"/>
          <w:szCs w:val="28"/>
        </w:rPr>
      </w:pPr>
    </w:p>
    <w:p w:rsidR="00EF325E" w:rsidRDefault="00EF325E" w:rsidP="00EF325E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Персональный состав межведомственной комиссии </w:t>
      </w:r>
    </w:p>
    <w:p w:rsidR="00EF325E" w:rsidRDefault="00EF325E" w:rsidP="00EF325E">
      <w:pPr>
        <w:contextualSpacing/>
        <w:jc w:val="both"/>
        <w:rPr>
          <w:sz w:val="28"/>
          <w:szCs w:val="28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3227"/>
        <w:gridCol w:w="6520"/>
      </w:tblGrid>
      <w:tr w:rsidR="00EF325E" w:rsidTr="0033576F">
        <w:trPr>
          <w:trHeight w:val="587"/>
        </w:trPr>
        <w:tc>
          <w:tcPr>
            <w:tcW w:w="32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F325E" w:rsidRDefault="00EF325E" w:rsidP="0033576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F325E" w:rsidRDefault="00EF325E" w:rsidP="0033576F">
            <w:pPr>
              <w:spacing w:after="120"/>
              <w:jc w:val="both"/>
              <w:rPr>
                <w:sz w:val="28"/>
                <w:szCs w:val="28"/>
              </w:rPr>
            </w:pPr>
            <w:r w:rsidRPr="00A16D92">
              <w:rPr>
                <w:sz w:val="28"/>
                <w:szCs w:val="28"/>
              </w:rPr>
              <w:t>заместител</w:t>
            </w:r>
            <w:r>
              <w:rPr>
                <w:sz w:val="28"/>
                <w:szCs w:val="28"/>
              </w:rPr>
              <w:t>ь</w:t>
            </w:r>
            <w:r w:rsidRPr="00A16D92">
              <w:rPr>
                <w:sz w:val="28"/>
                <w:szCs w:val="28"/>
              </w:rPr>
              <w:t xml:space="preserve"> Главы </w:t>
            </w:r>
            <w:proofErr w:type="spellStart"/>
            <w:r w:rsidRPr="00A16D92">
              <w:rPr>
                <w:sz w:val="28"/>
                <w:szCs w:val="28"/>
              </w:rPr>
              <w:t>Копейского</w:t>
            </w:r>
            <w:proofErr w:type="spellEnd"/>
            <w:r w:rsidRPr="00A16D92">
              <w:rPr>
                <w:sz w:val="28"/>
                <w:szCs w:val="28"/>
              </w:rPr>
              <w:t xml:space="preserve"> городского округа по социальному развитию</w:t>
            </w:r>
            <w:r>
              <w:rPr>
                <w:sz w:val="28"/>
                <w:szCs w:val="28"/>
              </w:rPr>
              <w:t>;</w:t>
            </w:r>
          </w:p>
        </w:tc>
      </w:tr>
      <w:tr w:rsidR="00EF325E" w:rsidTr="0033576F">
        <w:trPr>
          <w:trHeight w:val="587"/>
        </w:trPr>
        <w:tc>
          <w:tcPr>
            <w:tcW w:w="32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F325E" w:rsidRPr="00793D57" w:rsidRDefault="00EF325E" w:rsidP="0033576F">
            <w:pPr>
              <w:jc w:val="both"/>
              <w:rPr>
                <w:sz w:val="28"/>
                <w:szCs w:val="28"/>
              </w:rPr>
            </w:pPr>
            <w:r w:rsidRPr="00793D57">
              <w:rPr>
                <w:sz w:val="28"/>
                <w:szCs w:val="28"/>
              </w:rPr>
              <w:t xml:space="preserve">Мищенко </w:t>
            </w:r>
          </w:p>
          <w:p w:rsidR="00EF325E" w:rsidRPr="00997384" w:rsidRDefault="00EF325E" w:rsidP="0033576F">
            <w:pPr>
              <w:jc w:val="both"/>
              <w:rPr>
                <w:sz w:val="28"/>
                <w:szCs w:val="28"/>
              </w:rPr>
            </w:pPr>
            <w:r w:rsidRPr="00793D57">
              <w:rPr>
                <w:sz w:val="28"/>
                <w:szCs w:val="28"/>
              </w:rPr>
              <w:t>Наталья Валерьевна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F325E" w:rsidRDefault="00EF325E" w:rsidP="0033576F">
            <w:pPr>
              <w:spacing w:after="120"/>
              <w:jc w:val="both"/>
              <w:rPr>
                <w:sz w:val="28"/>
                <w:szCs w:val="28"/>
              </w:rPr>
            </w:pPr>
            <w:r w:rsidRPr="0062066C">
              <w:rPr>
                <w:sz w:val="28"/>
                <w:szCs w:val="28"/>
              </w:rPr>
              <w:t xml:space="preserve">заместитель </w:t>
            </w:r>
            <w:proofErr w:type="gramStart"/>
            <w:r w:rsidRPr="0062066C">
              <w:rPr>
                <w:sz w:val="28"/>
                <w:szCs w:val="28"/>
              </w:rPr>
              <w:t>начальника управления социальной защиты населения администрации</w:t>
            </w:r>
            <w:proofErr w:type="gramEnd"/>
            <w:r w:rsidRPr="0062066C">
              <w:rPr>
                <w:sz w:val="28"/>
                <w:szCs w:val="28"/>
              </w:rPr>
              <w:t xml:space="preserve"> округа</w:t>
            </w:r>
            <w:r>
              <w:rPr>
                <w:sz w:val="28"/>
                <w:szCs w:val="28"/>
              </w:rPr>
              <w:t>, заместитель председателя консилиума</w:t>
            </w:r>
            <w:r w:rsidRPr="0062066C">
              <w:rPr>
                <w:sz w:val="28"/>
                <w:szCs w:val="28"/>
              </w:rPr>
              <w:t>;</w:t>
            </w:r>
          </w:p>
        </w:tc>
      </w:tr>
      <w:tr w:rsidR="00EF325E" w:rsidTr="0033576F">
        <w:trPr>
          <w:trHeight w:val="1250"/>
        </w:trPr>
        <w:tc>
          <w:tcPr>
            <w:tcW w:w="32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F325E" w:rsidRDefault="00EF325E" w:rsidP="0033576F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Монова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EF325E" w:rsidRDefault="00EF325E" w:rsidP="0033576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Светлана Викторовна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F325E" w:rsidRDefault="00EF325E" w:rsidP="0033576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отдела, обеспечивающего деятельность комиссии по делам несовершеннолетних и защите их прав, администрации округа, заместитель председателя консилиума;</w:t>
            </w:r>
          </w:p>
        </w:tc>
      </w:tr>
      <w:tr w:rsidR="00EF325E" w:rsidTr="0033576F">
        <w:trPr>
          <w:trHeight w:val="1250"/>
        </w:trPr>
        <w:tc>
          <w:tcPr>
            <w:tcW w:w="32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F325E" w:rsidRDefault="00EF325E" w:rsidP="0033576F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Сапельцева</w:t>
            </w:r>
            <w:proofErr w:type="spellEnd"/>
            <w:r>
              <w:rPr>
                <w:sz w:val="28"/>
                <w:szCs w:val="28"/>
              </w:rPr>
              <w:t xml:space="preserve"> Светлана Сергеевна 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F325E" w:rsidRDefault="00EF325E" w:rsidP="0033576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специалист отдела опеки и попечительства управления социальной защиты населения </w:t>
            </w:r>
            <w:r w:rsidRPr="00793D57">
              <w:rPr>
                <w:sz w:val="28"/>
                <w:szCs w:val="28"/>
              </w:rPr>
              <w:t>администрации округа</w:t>
            </w:r>
            <w:r>
              <w:rPr>
                <w:sz w:val="28"/>
                <w:szCs w:val="28"/>
              </w:rPr>
              <w:t>,</w:t>
            </w:r>
            <w:r w:rsidRPr="00793D5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секретарь консилиума</w:t>
            </w:r>
          </w:p>
        </w:tc>
      </w:tr>
      <w:tr w:rsidR="00EF325E" w:rsidTr="0033576F">
        <w:trPr>
          <w:trHeight w:val="322"/>
        </w:trPr>
        <w:tc>
          <w:tcPr>
            <w:tcW w:w="32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F325E" w:rsidRDefault="00EF325E" w:rsidP="0033576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консилиума: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F325E" w:rsidRDefault="00EF325E" w:rsidP="0033576F">
            <w:pPr>
              <w:jc w:val="both"/>
              <w:rPr>
                <w:sz w:val="28"/>
                <w:szCs w:val="28"/>
              </w:rPr>
            </w:pPr>
          </w:p>
        </w:tc>
      </w:tr>
      <w:tr w:rsidR="00EF325E" w:rsidTr="0033576F">
        <w:trPr>
          <w:trHeight w:val="322"/>
        </w:trPr>
        <w:tc>
          <w:tcPr>
            <w:tcW w:w="32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F325E" w:rsidRDefault="00EF325E" w:rsidP="0033576F">
            <w:pPr>
              <w:rPr>
                <w:sz w:val="28"/>
                <w:szCs w:val="28"/>
              </w:rPr>
            </w:pPr>
            <w:proofErr w:type="spellStart"/>
            <w:r w:rsidRPr="00820322">
              <w:rPr>
                <w:sz w:val="28"/>
                <w:szCs w:val="28"/>
              </w:rPr>
              <w:t>Абрамовских</w:t>
            </w:r>
            <w:proofErr w:type="spellEnd"/>
            <w:r w:rsidRPr="00820322">
              <w:rPr>
                <w:sz w:val="28"/>
                <w:szCs w:val="28"/>
              </w:rPr>
              <w:t xml:space="preserve"> Ксения Борисовна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F325E" w:rsidRDefault="00EF325E" w:rsidP="0033576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инспектор </w:t>
            </w:r>
            <w:r w:rsidRPr="004D7477">
              <w:rPr>
                <w:sz w:val="28"/>
                <w:szCs w:val="28"/>
              </w:rPr>
              <w:t>отделения по делам несовершеннолетних отдела участковых уполномоченных полиции и по делам несовершеннолетних отдела Министерства внутренних дел РФ по городу Копейск Челябинской области (по согласованию);</w:t>
            </w:r>
          </w:p>
        </w:tc>
      </w:tr>
      <w:tr w:rsidR="00EF325E" w:rsidTr="0033576F">
        <w:trPr>
          <w:trHeight w:val="322"/>
        </w:trPr>
        <w:tc>
          <w:tcPr>
            <w:tcW w:w="32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F325E" w:rsidRPr="00820322" w:rsidRDefault="00EF325E" w:rsidP="0033576F">
            <w:pPr>
              <w:rPr>
                <w:sz w:val="28"/>
                <w:szCs w:val="28"/>
              </w:rPr>
            </w:pPr>
            <w:proofErr w:type="spellStart"/>
            <w:r w:rsidRPr="00820322">
              <w:rPr>
                <w:sz w:val="28"/>
                <w:szCs w:val="28"/>
              </w:rPr>
              <w:t>Вигандт</w:t>
            </w:r>
            <w:proofErr w:type="spellEnd"/>
            <w:r w:rsidRPr="00820322">
              <w:rPr>
                <w:sz w:val="28"/>
                <w:szCs w:val="28"/>
              </w:rPr>
              <w:t xml:space="preserve"> Маргарита Александровна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F325E" w:rsidRDefault="00EF325E" w:rsidP="0033576F">
            <w:pPr>
              <w:jc w:val="both"/>
              <w:rPr>
                <w:sz w:val="28"/>
                <w:szCs w:val="28"/>
              </w:rPr>
            </w:pPr>
            <w:r w:rsidRPr="00820322">
              <w:rPr>
                <w:sz w:val="28"/>
                <w:szCs w:val="28"/>
                <w:lang w:eastAsia="en-US" w:bidi="en-US"/>
              </w:rPr>
              <w:t>ведущий профконсультант отдела по городу Копейску областного казённого учреждения Центр занятости населения города Челябинска (по согласованию);</w:t>
            </w:r>
          </w:p>
        </w:tc>
      </w:tr>
      <w:tr w:rsidR="00EF325E" w:rsidTr="0033576F">
        <w:tc>
          <w:tcPr>
            <w:tcW w:w="32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F325E" w:rsidRDefault="00EF325E" w:rsidP="0033576F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Житвай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EF325E" w:rsidRDefault="00EF325E" w:rsidP="0033576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Светлана Анатольевна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F325E" w:rsidRDefault="00EF325E" w:rsidP="0033576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координатор федерального проекта «Навигаторы детства» (по согласованию);</w:t>
            </w:r>
          </w:p>
        </w:tc>
      </w:tr>
      <w:tr w:rsidR="00EF325E" w:rsidTr="0033576F">
        <w:tc>
          <w:tcPr>
            <w:tcW w:w="32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F325E" w:rsidRDefault="00EF325E" w:rsidP="0033576F">
            <w:pPr>
              <w:jc w:val="both"/>
              <w:rPr>
                <w:sz w:val="28"/>
                <w:szCs w:val="28"/>
              </w:rPr>
            </w:pPr>
            <w:r w:rsidRPr="00714461">
              <w:rPr>
                <w:sz w:val="28"/>
                <w:szCs w:val="28"/>
              </w:rPr>
              <w:t>Инюшин Александр Николаевич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F325E" w:rsidRDefault="00EF325E" w:rsidP="0033576F">
            <w:pPr>
              <w:jc w:val="both"/>
              <w:rPr>
                <w:sz w:val="28"/>
                <w:szCs w:val="28"/>
              </w:rPr>
            </w:pPr>
            <w:r w:rsidRPr="00714461">
              <w:rPr>
                <w:sz w:val="28"/>
                <w:szCs w:val="28"/>
              </w:rPr>
              <w:t>директор МБУ «Центр помощи детям, оставшимся без попечения родителей» города Копейска;</w:t>
            </w:r>
          </w:p>
        </w:tc>
      </w:tr>
      <w:tr w:rsidR="00EF325E" w:rsidTr="0033576F">
        <w:tc>
          <w:tcPr>
            <w:tcW w:w="32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F325E" w:rsidRDefault="00EF325E" w:rsidP="0033576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Никифорова Анастасия Владимировна</w:t>
            </w:r>
          </w:p>
          <w:p w:rsidR="00EF325E" w:rsidRDefault="00EF325E" w:rsidP="0033576F">
            <w:pPr>
              <w:jc w:val="both"/>
              <w:rPr>
                <w:sz w:val="28"/>
                <w:szCs w:val="28"/>
              </w:rPr>
            </w:pPr>
          </w:p>
          <w:p w:rsidR="00EF325E" w:rsidRDefault="00EF325E" w:rsidP="0033576F">
            <w:pPr>
              <w:jc w:val="both"/>
              <w:rPr>
                <w:sz w:val="28"/>
                <w:szCs w:val="28"/>
              </w:rPr>
            </w:pPr>
          </w:p>
          <w:p w:rsidR="00EF325E" w:rsidRDefault="00EF325E" w:rsidP="0033576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Новокрещенова</w:t>
            </w:r>
          </w:p>
          <w:p w:rsidR="00EF325E" w:rsidRDefault="00EF325E" w:rsidP="0033576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Валерьевна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F325E" w:rsidRDefault="00EF325E" w:rsidP="0033576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главного врача по профилактической работе государственного бюджетного учреждения здравоохранения «Детская городская больница       г. Копейск» (по согласованию);</w:t>
            </w:r>
          </w:p>
          <w:p w:rsidR="00EF325E" w:rsidRDefault="00EF325E" w:rsidP="0033576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местного отделения Общероссийского общественно-государственного движения детей и молодежи «Движение первых» (по согласованию);</w:t>
            </w:r>
          </w:p>
        </w:tc>
      </w:tr>
      <w:tr w:rsidR="00EF325E" w:rsidTr="0033576F">
        <w:tc>
          <w:tcPr>
            <w:tcW w:w="32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F325E" w:rsidRDefault="00EF325E" w:rsidP="0033576F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Петрова </w:t>
            </w:r>
          </w:p>
          <w:p w:rsidR="00EF325E" w:rsidRDefault="00EF325E" w:rsidP="0033576F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Ольга Васильевна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F325E" w:rsidRDefault="00EF325E" w:rsidP="0033576F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заведующий отделением помощи семье и детям муниципального учреждения социального </w:t>
            </w:r>
            <w:r>
              <w:rPr>
                <w:color w:val="000000"/>
                <w:sz w:val="28"/>
                <w:szCs w:val="28"/>
              </w:rPr>
              <w:lastRenderedPageBreak/>
              <w:t>обслуживания «Социально-реабилитационный центр для несовершеннолетних» округа (по согласованию);</w:t>
            </w:r>
          </w:p>
        </w:tc>
      </w:tr>
      <w:tr w:rsidR="00EF325E" w:rsidTr="0033576F">
        <w:tc>
          <w:tcPr>
            <w:tcW w:w="32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F325E" w:rsidRDefault="00EF325E" w:rsidP="0033576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Смирнов </w:t>
            </w:r>
          </w:p>
          <w:p w:rsidR="00EF325E" w:rsidRDefault="00EF325E" w:rsidP="0033576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 Сергеевич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F325E" w:rsidRDefault="00EF325E" w:rsidP="0033576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детской поликлиникой государственного бюджетного учреждения здравоохранения «Городская больница № 3 города Копейска» (по согласованию);</w:t>
            </w:r>
          </w:p>
        </w:tc>
      </w:tr>
      <w:tr w:rsidR="00EF325E" w:rsidTr="0033576F">
        <w:tc>
          <w:tcPr>
            <w:tcW w:w="32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F325E" w:rsidRDefault="00EF325E" w:rsidP="0033576F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Хлынина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Марина Николаевна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F325E" w:rsidRDefault="00EF325E" w:rsidP="0033576F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заместитель </w:t>
            </w:r>
            <w:proofErr w:type="gramStart"/>
            <w:r>
              <w:rPr>
                <w:color w:val="000000"/>
                <w:sz w:val="28"/>
                <w:szCs w:val="28"/>
              </w:rPr>
              <w:t>начальника управления образования администрации  округа</w:t>
            </w:r>
            <w:proofErr w:type="gramEnd"/>
            <w:r>
              <w:rPr>
                <w:color w:val="000000"/>
                <w:sz w:val="28"/>
                <w:szCs w:val="28"/>
              </w:rPr>
              <w:t>;</w:t>
            </w:r>
          </w:p>
        </w:tc>
      </w:tr>
      <w:tr w:rsidR="00EF325E" w:rsidTr="0033576F">
        <w:tc>
          <w:tcPr>
            <w:tcW w:w="32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F325E" w:rsidRPr="00714461" w:rsidRDefault="00EF325E" w:rsidP="0033576F">
            <w:pPr>
              <w:jc w:val="both"/>
              <w:rPr>
                <w:color w:val="000000"/>
                <w:sz w:val="28"/>
                <w:szCs w:val="28"/>
              </w:rPr>
            </w:pPr>
            <w:r w:rsidRPr="00714461">
              <w:rPr>
                <w:color w:val="000000"/>
                <w:sz w:val="28"/>
                <w:szCs w:val="28"/>
              </w:rPr>
              <w:t xml:space="preserve">Черкасова </w:t>
            </w:r>
          </w:p>
          <w:p w:rsidR="00EF325E" w:rsidRPr="00714461" w:rsidRDefault="00EF325E" w:rsidP="0033576F">
            <w:pPr>
              <w:jc w:val="both"/>
              <w:rPr>
                <w:color w:val="000000"/>
                <w:sz w:val="28"/>
                <w:szCs w:val="28"/>
              </w:rPr>
            </w:pPr>
            <w:r w:rsidRPr="00714461">
              <w:rPr>
                <w:color w:val="000000"/>
                <w:sz w:val="28"/>
                <w:szCs w:val="28"/>
              </w:rPr>
              <w:t>Светлана Владимирова</w:t>
            </w:r>
          </w:p>
          <w:p w:rsidR="00EF325E" w:rsidRDefault="00EF325E" w:rsidP="0033576F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F325E" w:rsidRPr="00714461" w:rsidRDefault="00EF325E" w:rsidP="0033576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 отдела дополнительного образования и воспитания управления образования администрации округа;</w:t>
            </w:r>
          </w:p>
        </w:tc>
      </w:tr>
      <w:tr w:rsidR="00EF325E" w:rsidTr="0033576F">
        <w:tc>
          <w:tcPr>
            <w:tcW w:w="32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F325E" w:rsidRDefault="00EF325E" w:rsidP="0033576F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Шлейгер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EF325E" w:rsidRDefault="00EF325E" w:rsidP="0033576F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Светлана Сергеевна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F325E" w:rsidRDefault="00EF325E" w:rsidP="0033576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опеки и попечительства </w:t>
            </w:r>
            <w:proofErr w:type="gramStart"/>
            <w:r>
              <w:rPr>
                <w:sz w:val="28"/>
                <w:szCs w:val="28"/>
              </w:rPr>
              <w:t>управления социальной защиты населения администрации округа</w:t>
            </w:r>
            <w:proofErr w:type="gramEnd"/>
            <w:r>
              <w:rPr>
                <w:sz w:val="28"/>
                <w:szCs w:val="28"/>
              </w:rPr>
              <w:t>.</w:t>
            </w:r>
          </w:p>
        </w:tc>
      </w:tr>
    </w:tbl>
    <w:p w:rsidR="00EF325E" w:rsidRDefault="00EF325E" w:rsidP="00EF325E">
      <w:pPr>
        <w:contextualSpacing/>
        <w:jc w:val="both"/>
        <w:rPr>
          <w:sz w:val="28"/>
          <w:szCs w:val="28"/>
        </w:rPr>
      </w:pPr>
    </w:p>
    <w:p w:rsidR="00EF325E" w:rsidRDefault="00EF325E" w:rsidP="00EF325E">
      <w:pPr>
        <w:contextualSpacing/>
        <w:jc w:val="both"/>
        <w:rPr>
          <w:sz w:val="28"/>
          <w:szCs w:val="28"/>
        </w:rPr>
      </w:pPr>
    </w:p>
    <w:p w:rsidR="00EF325E" w:rsidRDefault="00EF325E" w:rsidP="00EF325E">
      <w:pPr>
        <w:contextualSpacing/>
        <w:jc w:val="both"/>
        <w:rPr>
          <w:sz w:val="28"/>
          <w:szCs w:val="28"/>
        </w:rPr>
      </w:pPr>
    </w:p>
    <w:p w:rsidR="00EF325E" w:rsidRPr="00F5326B" w:rsidRDefault="00EF325E" w:rsidP="00EF325E">
      <w:pPr>
        <w:rPr>
          <w:sz w:val="28"/>
          <w:szCs w:val="28"/>
        </w:rPr>
      </w:pPr>
      <w:r w:rsidRPr="00F5326B">
        <w:rPr>
          <w:sz w:val="28"/>
          <w:szCs w:val="28"/>
        </w:rPr>
        <w:t>Глава городского округа</w:t>
      </w:r>
      <w:r w:rsidRPr="00F5326B">
        <w:rPr>
          <w:sz w:val="28"/>
          <w:szCs w:val="28"/>
        </w:rPr>
        <w:tab/>
        <w:t xml:space="preserve">      </w:t>
      </w:r>
      <w:r w:rsidRPr="00F5326B">
        <w:rPr>
          <w:sz w:val="28"/>
          <w:szCs w:val="28"/>
        </w:rPr>
        <w:tab/>
      </w:r>
      <w:r w:rsidRPr="00F5326B">
        <w:rPr>
          <w:sz w:val="28"/>
          <w:szCs w:val="28"/>
        </w:rPr>
        <w:tab/>
      </w:r>
      <w:r w:rsidRPr="00F5326B">
        <w:rPr>
          <w:sz w:val="28"/>
          <w:szCs w:val="28"/>
        </w:rPr>
        <w:tab/>
      </w:r>
      <w:r w:rsidRPr="00F5326B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5326B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С</w:t>
      </w:r>
      <w:r w:rsidRPr="00F5326B">
        <w:rPr>
          <w:sz w:val="28"/>
          <w:szCs w:val="28"/>
        </w:rPr>
        <w:t>.</w:t>
      </w:r>
      <w:r>
        <w:rPr>
          <w:sz w:val="28"/>
          <w:szCs w:val="28"/>
        </w:rPr>
        <w:t>В</w:t>
      </w:r>
      <w:r w:rsidRPr="00F5326B">
        <w:rPr>
          <w:sz w:val="28"/>
          <w:szCs w:val="28"/>
        </w:rPr>
        <w:t xml:space="preserve">. </w:t>
      </w:r>
      <w:r>
        <w:rPr>
          <w:sz w:val="28"/>
          <w:szCs w:val="28"/>
        </w:rPr>
        <w:t>Логанова</w:t>
      </w:r>
    </w:p>
    <w:p w:rsidR="00EF325E" w:rsidRDefault="00EF325E" w:rsidP="009A02F9">
      <w:pPr>
        <w:ind w:firstLine="5670"/>
        <w:rPr>
          <w:sz w:val="28"/>
          <w:szCs w:val="28"/>
        </w:rPr>
      </w:pPr>
    </w:p>
    <w:p w:rsidR="00EF325E" w:rsidRDefault="00EF325E" w:rsidP="009A02F9">
      <w:pPr>
        <w:ind w:firstLine="5670"/>
        <w:rPr>
          <w:sz w:val="28"/>
          <w:szCs w:val="28"/>
        </w:rPr>
      </w:pPr>
    </w:p>
    <w:p w:rsidR="00EF325E" w:rsidRDefault="00EF325E" w:rsidP="009A02F9">
      <w:pPr>
        <w:ind w:firstLine="5670"/>
        <w:rPr>
          <w:sz w:val="28"/>
          <w:szCs w:val="28"/>
        </w:rPr>
      </w:pPr>
    </w:p>
    <w:p w:rsidR="00EF325E" w:rsidRDefault="00EF325E" w:rsidP="009A02F9">
      <w:pPr>
        <w:ind w:firstLine="5670"/>
        <w:rPr>
          <w:sz w:val="28"/>
          <w:szCs w:val="28"/>
        </w:rPr>
      </w:pPr>
    </w:p>
    <w:p w:rsidR="00EF325E" w:rsidRDefault="00EF325E" w:rsidP="009A02F9">
      <w:pPr>
        <w:ind w:firstLine="5670"/>
        <w:rPr>
          <w:sz w:val="28"/>
          <w:szCs w:val="28"/>
        </w:rPr>
      </w:pPr>
    </w:p>
    <w:p w:rsidR="00EF325E" w:rsidRDefault="00EF325E" w:rsidP="009A02F9">
      <w:pPr>
        <w:ind w:firstLine="5670"/>
        <w:rPr>
          <w:sz w:val="28"/>
          <w:szCs w:val="28"/>
        </w:rPr>
      </w:pPr>
    </w:p>
    <w:p w:rsidR="00EF325E" w:rsidRDefault="00EF325E" w:rsidP="009A02F9">
      <w:pPr>
        <w:ind w:firstLine="5670"/>
        <w:rPr>
          <w:sz w:val="28"/>
          <w:szCs w:val="28"/>
        </w:rPr>
      </w:pPr>
    </w:p>
    <w:p w:rsidR="00EF325E" w:rsidRDefault="00EF325E" w:rsidP="009A02F9">
      <w:pPr>
        <w:ind w:firstLine="5670"/>
        <w:rPr>
          <w:sz w:val="28"/>
          <w:szCs w:val="28"/>
        </w:rPr>
      </w:pPr>
    </w:p>
    <w:p w:rsidR="00EF325E" w:rsidRDefault="00EF325E" w:rsidP="009A02F9">
      <w:pPr>
        <w:ind w:firstLine="5670"/>
        <w:rPr>
          <w:sz w:val="28"/>
          <w:szCs w:val="28"/>
        </w:rPr>
      </w:pPr>
    </w:p>
    <w:p w:rsidR="00EF325E" w:rsidRDefault="00EF325E" w:rsidP="009A02F9">
      <w:pPr>
        <w:ind w:firstLine="5670"/>
        <w:rPr>
          <w:sz w:val="28"/>
          <w:szCs w:val="28"/>
        </w:rPr>
      </w:pPr>
    </w:p>
    <w:p w:rsidR="00EF325E" w:rsidRDefault="00EF325E" w:rsidP="009A02F9">
      <w:pPr>
        <w:ind w:firstLine="5670"/>
        <w:rPr>
          <w:sz w:val="28"/>
          <w:szCs w:val="28"/>
        </w:rPr>
      </w:pPr>
    </w:p>
    <w:p w:rsidR="00EF325E" w:rsidRDefault="00EF325E" w:rsidP="009A02F9">
      <w:pPr>
        <w:ind w:firstLine="5670"/>
        <w:rPr>
          <w:sz w:val="28"/>
          <w:szCs w:val="28"/>
        </w:rPr>
      </w:pPr>
    </w:p>
    <w:p w:rsidR="00EF325E" w:rsidRDefault="00EF325E" w:rsidP="009A02F9">
      <w:pPr>
        <w:ind w:firstLine="5670"/>
        <w:rPr>
          <w:sz w:val="28"/>
          <w:szCs w:val="28"/>
        </w:rPr>
      </w:pPr>
    </w:p>
    <w:p w:rsidR="00EF325E" w:rsidRDefault="00EF325E" w:rsidP="009A02F9">
      <w:pPr>
        <w:ind w:firstLine="5670"/>
        <w:rPr>
          <w:sz w:val="28"/>
          <w:szCs w:val="28"/>
        </w:rPr>
      </w:pPr>
    </w:p>
    <w:p w:rsidR="00EF325E" w:rsidRDefault="00EF325E" w:rsidP="009A02F9">
      <w:pPr>
        <w:ind w:firstLine="5670"/>
        <w:rPr>
          <w:sz w:val="28"/>
          <w:szCs w:val="28"/>
        </w:rPr>
      </w:pPr>
    </w:p>
    <w:p w:rsidR="00EF325E" w:rsidRDefault="00EF325E" w:rsidP="009A02F9">
      <w:pPr>
        <w:ind w:firstLine="5670"/>
        <w:rPr>
          <w:sz w:val="28"/>
          <w:szCs w:val="28"/>
        </w:rPr>
      </w:pPr>
    </w:p>
    <w:p w:rsidR="00EF325E" w:rsidRDefault="00EF325E" w:rsidP="009A02F9">
      <w:pPr>
        <w:ind w:firstLine="5670"/>
        <w:rPr>
          <w:sz w:val="28"/>
          <w:szCs w:val="28"/>
        </w:rPr>
      </w:pPr>
    </w:p>
    <w:p w:rsidR="00EF325E" w:rsidRDefault="00EF325E" w:rsidP="009A02F9">
      <w:pPr>
        <w:ind w:firstLine="5670"/>
        <w:rPr>
          <w:sz w:val="28"/>
          <w:szCs w:val="28"/>
        </w:rPr>
      </w:pPr>
    </w:p>
    <w:p w:rsidR="00EF325E" w:rsidRDefault="00EF325E" w:rsidP="009A02F9">
      <w:pPr>
        <w:ind w:firstLine="5670"/>
        <w:rPr>
          <w:sz w:val="28"/>
          <w:szCs w:val="28"/>
        </w:rPr>
      </w:pPr>
    </w:p>
    <w:p w:rsidR="00EF325E" w:rsidRDefault="00EF325E" w:rsidP="009A02F9">
      <w:pPr>
        <w:ind w:firstLine="5670"/>
        <w:rPr>
          <w:sz w:val="28"/>
          <w:szCs w:val="28"/>
        </w:rPr>
      </w:pPr>
    </w:p>
    <w:p w:rsidR="00EF325E" w:rsidRDefault="00EF325E" w:rsidP="009A02F9">
      <w:pPr>
        <w:ind w:firstLine="5670"/>
        <w:rPr>
          <w:sz w:val="28"/>
          <w:szCs w:val="28"/>
        </w:rPr>
      </w:pPr>
    </w:p>
    <w:p w:rsidR="00EF325E" w:rsidRDefault="00EF325E" w:rsidP="009A02F9">
      <w:pPr>
        <w:ind w:firstLine="5670"/>
        <w:rPr>
          <w:sz w:val="28"/>
          <w:szCs w:val="28"/>
        </w:rPr>
      </w:pPr>
    </w:p>
    <w:p w:rsidR="00EF325E" w:rsidRDefault="00EF325E" w:rsidP="009A02F9">
      <w:pPr>
        <w:ind w:firstLine="5670"/>
        <w:rPr>
          <w:sz w:val="28"/>
          <w:szCs w:val="28"/>
        </w:rPr>
      </w:pPr>
    </w:p>
    <w:p w:rsidR="00EF325E" w:rsidRDefault="00EF325E" w:rsidP="009A02F9">
      <w:pPr>
        <w:ind w:firstLine="5670"/>
        <w:rPr>
          <w:sz w:val="28"/>
          <w:szCs w:val="28"/>
        </w:rPr>
      </w:pPr>
    </w:p>
    <w:p w:rsidR="00EF325E" w:rsidRDefault="00EF325E" w:rsidP="009A02F9">
      <w:pPr>
        <w:ind w:firstLine="5670"/>
        <w:rPr>
          <w:sz w:val="28"/>
          <w:szCs w:val="28"/>
        </w:rPr>
      </w:pPr>
    </w:p>
    <w:p w:rsidR="00EF325E" w:rsidRDefault="00EF325E" w:rsidP="009A02F9">
      <w:pPr>
        <w:ind w:firstLine="5670"/>
        <w:rPr>
          <w:sz w:val="28"/>
          <w:szCs w:val="28"/>
        </w:rPr>
      </w:pPr>
    </w:p>
    <w:p w:rsidR="00EF325E" w:rsidRDefault="00EF325E" w:rsidP="009A02F9">
      <w:pPr>
        <w:ind w:firstLine="5670"/>
        <w:rPr>
          <w:sz w:val="28"/>
          <w:szCs w:val="28"/>
        </w:rPr>
      </w:pPr>
    </w:p>
    <w:p w:rsidR="00B40443" w:rsidRDefault="00D55FB8" w:rsidP="009A02F9">
      <w:pPr>
        <w:ind w:firstLine="5670"/>
        <w:rPr>
          <w:sz w:val="28"/>
          <w:szCs w:val="28"/>
        </w:rPr>
      </w:pPr>
      <w:r>
        <w:rPr>
          <w:sz w:val="28"/>
          <w:szCs w:val="28"/>
        </w:rPr>
        <w:t>ПРИЛОЖЕНИЕ 2</w:t>
      </w:r>
    </w:p>
    <w:p w:rsidR="009F57CA" w:rsidRPr="00595B78" w:rsidRDefault="009F57CA" w:rsidP="009A02F9">
      <w:pPr>
        <w:ind w:firstLine="5670"/>
        <w:rPr>
          <w:sz w:val="28"/>
          <w:szCs w:val="28"/>
        </w:rPr>
      </w:pPr>
      <w:r w:rsidRPr="00595B78">
        <w:rPr>
          <w:sz w:val="28"/>
          <w:szCs w:val="28"/>
        </w:rPr>
        <w:t>УТВЕРЖДЕН</w:t>
      </w:r>
      <w:r w:rsidR="00AE0DAC">
        <w:rPr>
          <w:sz w:val="28"/>
          <w:szCs w:val="28"/>
        </w:rPr>
        <w:t>О</w:t>
      </w:r>
    </w:p>
    <w:p w:rsidR="009F57CA" w:rsidRPr="00595B78" w:rsidRDefault="00C831BB" w:rsidP="00C831BB">
      <w:pPr>
        <w:ind w:left="5664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9F57CA" w:rsidRPr="00595B78">
        <w:rPr>
          <w:sz w:val="28"/>
          <w:szCs w:val="28"/>
        </w:rPr>
        <w:t xml:space="preserve">остановлением администрации </w:t>
      </w:r>
      <w:r w:rsidR="00E330DE">
        <w:rPr>
          <w:sz w:val="28"/>
          <w:szCs w:val="28"/>
        </w:rPr>
        <w:t xml:space="preserve">  </w:t>
      </w:r>
      <w:r w:rsidR="00F965A2">
        <w:rPr>
          <w:sz w:val="28"/>
          <w:szCs w:val="28"/>
        </w:rPr>
        <w:t xml:space="preserve">           </w:t>
      </w:r>
      <w:r w:rsidR="009F57CA" w:rsidRPr="00595B78">
        <w:rPr>
          <w:sz w:val="28"/>
          <w:szCs w:val="28"/>
        </w:rPr>
        <w:t>Копейского городского округа</w:t>
      </w:r>
    </w:p>
    <w:p w:rsidR="009F57CA" w:rsidRPr="00595B78" w:rsidRDefault="00C831BB" w:rsidP="00C831BB">
      <w:pPr>
        <w:ind w:left="567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9F57CA" w:rsidRPr="00595B78">
        <w:rPr>
          <w:sz w:val="28"/>
          <w:szCs w:val="28"/>
        </w:rPr>
        <w:t xml:space="preserve">т </w:t>
      </w:r>
      <w:r w:rsidR="00B40443">
        <w:rPr>
          <w:sz w:val="28"/>
          <w:szCs w:val="28"/>
        </w:rPr>
        <w:t>09.04.2025</w:t>
      </w:r>
      <w:r w:rsidR="00AE0DAC">
        <w:rPr>
          <w:sz w:val="28"/>
          <w:szCs w:val="28"/>
        </w:rPr>
        <w:t xml:space="preserve"> № </w:t>
      </w:r>
      <w:r w:rsidR="00EF325E">
        <w:rPr>
          <w:sz w:val="28"/>
          <w:szCs w:val="28"/>
        </w:rPr>
        <w:t>1364-п</w:t>
      </w:r>
    </w:p>
    <w:p w:rsidR="00085AC6" w:rsidRPr="00595B78" w:rsidRDefault="00085AC6" w:rsidP="00AA2227">
      <w:pPr>
        <w:jc w:val="center"/>
        <w:rPr>
          <w:sz w:val="28"/>
          <w:szCs w:val="28"/>
        </w:rPr>
      </w:pPr>
    </w:p>
    <w:p w:rsidR="00797062" w:rsidRDefault="00AE0DAC" w:rsidP="00AE0DAC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Положение</w:t>
      </w:r>
      <w:r w:rsidR="00D55FB8">
        <w:rPr>
          <w:sz w:val="28"/>
          <w:szCs w:val="28"/>
        </w:rPr>
        <w:t xml:space="preserve"> о</w:t>
      </w:r>
      <w:r w:rsidR="00797062">
        <w:rPr>
          <w:sz w:val="28"/>
          <w:szCs w:val="28"/>
        </w:rPr>
        <w:t xml:space="preserve"> </w:t>
      </w:r>
      <w:r w:rsidR="00D55FB8">
        <w:rPr>
          <w:sz w:val="28"/>
          <w:szCs w:val="28"/>
        </w:rPr>
        <w:t>межведомственной</w:t>
      </w:r>
      <w:r w:rsidR="00797062">
        <w:rPr>
          <w:sz w:val="28"/>
          <w:szCs w:val="28"/>
        </w:rPr>
        <w:t xml:space="preserve"> </w:t>
      </w:r>
      <w:r w:rsidR="006644D3">
        <w:rPr>
          <w:sz w:val="28"/>
          <w:szCs w:val="28"/>
        </w:rPr>
        <w:t xml:space="preserve">комиссии </w:t>
      </w:r>
    </w:p>
    <w:p w:rsidR="00AE0DAC" w:rsidRPr="00AE0DAC" w:rsidRDefault="00AE0DAC" w:rsidP="00AE0DAC">
      <w:pPr>
        <w:ind w:firstLine="708"/>
        <w:jc w:val="center"/>
        <w:rPr>
          <w:sz w:val="28"/>
          <w:szCs w:val="28"/>
        </w:rPr>
      </w:pPr>
      <w:r w:rsidRPr="00AE0DAC">
        <w:rPr>
          <w:sz w:val="28"/>
          <w:szCs w:val="28"/>
        </w:rPr>
        <w:t xml:space="preserve">по вопросам обоснованности помещения детей в учреждения </w:t>
      </w:r>
    </w:p>
    <w:p w:rsidR="00AE0DAC" w:rsidRPr="00AE0DAC" w:rsidRDefault="00AE0DAC" w:rsidP="00AE0DAC">
      <w:pPr>
        <w:ind w:firstLine="708"/>
        <w:jc w:val="center"/>
        <w:rPr>
          <w:sz w:val="28"/>
          <w:szCs w:val="28"/>
        </w:rPr>
      </w:pPr>
      <w:r w:rsidRPr="00AE0DAC">
        <w:rPr>
          <w:sz w:val="28"/>
          <w:szCs w:val="28"/>
        </w:rPr>
        <w:t>со стационарной формой пребывания</w:t>
      </w:r>
      <w:r w:rsidR="00797062">
        <w:rPr>
          <w:sz w:val="28"/>
          <w:szCs w:val="28"/>
        </w:rPr>
        <w:t>, расположенные</w:t>
      </w:r>
      <w:r w:rsidRPr="00AE0DAC">
        <w:rPr>
          <w:sz w:val="28"/>
          <w:szCs w:val="28"/>
        </w:rPr>
        <w:t xml:space="preserve"> на территории </w:t>
      </w:r>
    </w:p>
    <w:p w:rsidR="00AE0DAC" w:rsidRPr="00AE0DAC" w:rsidRDefault="00AE0DAC" w:rsidP="00AE0DAC">
      <w:pPr>
        <w:ind w:firstLine="708"/>
        <w:jc w:val="center"/>
        <w:rPr>
          <w:sz w:val="28"/>
          <w:szCs w:val="28"/>
        </w:rPr>
      </w:pPr>
      <w:proofErr w:type="spellStart"/>
      <w:r w:rsidRPr="00AE0DAC">
        <w:rPr>
          <w:sz w:val="28"/>
          <w:szCs w:val="28"/>
        </w:rPr>
        <w:t>Копейского</w:t>
      </w:r>
      <w:proofErr w:type="spellEnd"/>
      <w:r w:rsidRPr="00AE0DAC">
        <w:rPr>
          <w:sz w:val="28"/>
          <w:szCs w:val="28"/>
        </w:rPr>
        <w:t xml:space="preserve"> городского округа </w:t>
      </w:r>
    </w:p>
    <w:p w:rsidR="00450270" w:rsidRDefault="00450270" w:rsidP="00450270">
      <w:pPr>
        <w:ind w:firstLine="708"/>
        <w:jc w:val="center"/>
        <w:rPr>
          <w:sz w:val="28"/>
          <w:szCs w:val="28"/>
        </w:rPr>
      </w:pPr>
    </w:p>
    <w:p w:rsidR="005024F0" w:rsidRPr="00022A1D" w:rsidRDefault="008F4B99" w:rsidP="00022A1D">
      <w:pPr>
        <w:pStyle w:val="ac"/>
        <w:numPr>
          <w:ilvl w:val="0"/>
          <w:numId w:val="14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Общие положения</w:t>
      </w:r>
    </w:p>
    <w:p w:rsidR="00022A1D" w:rsidRPr="00022A1D" w:rsidRDefault="00022A1D" w:rsidP="00022A1D">
      <w:pPr>
        <w:pStyle w:val="ac"/>
        <w:ind w:left="1428"/>
        <w:rPr>
          <w:sz w:val="28"/>
          <w:szCs w:val="28"/>
        </w:rPr>
      </w:pPr>
    </w:p>
    <w:p w:rsidR="005178F2" w:rsidRPr="00C418C9" w:rsidRDefault="00AE0DAC" w:rsidP="00A52CF4">
      <w:pPr>
        <w:pStyle w:val="ac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Положение о </w:t>
      </w:r>
      <w:r w:rsidR="00D55FB8">
        <w:rPr>
          <w:sz w:val="28"/>
          <w:szCs w:val="28"/>
        </w:rPr>
        <w:t>межведомственной комиссии</w:t>
      </w:r>
      <w:r>
        <w:rPr>
          <w:sz w:val="28"/>
          <w:szCs w:val="28"/>
        </w:rPr>
        <w:t xml:space="preserve"> по вопросам обоснованности помещения детей в учреждения</w:t>
      </w:r>
      <w:r w:rsidR="00797062">
        <w:rPr>
          <w:sz w:val="28"/>
          <w:szCs w:val="28"/>
        </w:rPr>
        <w:t xml:space="preserve"> со стационарной формой пребывания, расположенные на территории</w:t>
      </w:r>
      <w:r w:rsidR="00655ABB">
        <w:rPr>
          <w:sz w:val="28"/>
          <w:szCs w:val="28"/>
        </w:rPr>
        <w:t xml:space="preserve"> </w:t>
      </w:r>
      <w:proofErr w:type="spellStart"/>
      <w:r w:rsidR="00655ABB" w:rsidRPr="00655ABB">
        <w:rPr>
          <w:sz w:val="28"/>
          <w:szCs w:val="28"/>
        </w:rPr>
        <w:t>Копейского</w:t>
      </w:r>
      <w:proofErr w:type="spellEnd"/>
      <w:r w:rsidR="00655ABB" w:rsidRPr="00655ABB">
        <w:rPr>
          <w:sz w:val="28"/>
          <w:szCs w:val="28"/>
        </w:rPr>
        <w:t xml:space="preserve"> городского округа</w:t>
      </w:r>
      <w:r w:rsidR="00797062">
        <w:rPr>
          <w:sz w:val="28"/>
          <w:szCs w:val="28"/>
        </w:rPr>
        <w:t xml:space="preserve"> (далее – Положение, </w:t>
      </w:r>
      <w:r w:rsidR="0092781B">
        <w:rPr>
          <w:sz w:val="28"/>
          <w:szCs w:val="28"/>
        </w:rPr>
        <w:t>комиссия</w:t>
      </w:r>
      <w:r w:rsidR="00A52CF4">
        <w:rPr>
          <w:sz w:val="28"/>
          <w:szCs w:val="28"/>
        </w:rPr>
        <w:t xml:space="preserve">, </w:t>
      </w:r>
      <w:r w:rsidR="00A52CF4" w:rsidRPr="00A52CF4">
        <w:rPr>
          <w:sz w:val="28"/>
          <w:szCs w:val="28"/>
        </w:rPr>
        <w:t>учреждения со стационарной формой пребывания</w:t>
      </w:r>
      <w:r w:rsidR="00B40443">
        <w:rPr>
          <w:sz w:val="28"/>
          <w:szCs w:val="28"/>
        </w:rPr>
        <w:t>, округ</w:t>
      </w:r>
      <w:r w:rsidR="00797062">
        <w:rPr>
          <w:sz w:val="28"/>
          <w:szCs w:val="28"/>
        </w:rPr>
        <w:t>)</w:t>
      </w:r>
      <w:r w:rsidR="00655ABB" w:rsidRPr="00655ABB">
        <w:rPr>
          <w:sz w:val="28"/>
          <w:szCs w:val="28"/>
        </w:rPr>
        <w:t xml:space="preserve"> </w:t>
      </w:r>
      <w:r w:rsidR="00797062">
        <w:rPr>
          <w:sz w:val="28"/>
          <w:szCs w:val="28"/>
        </w:rPr>
        <w:t xml:space="preserve">разработано </w:t>
      </w:r>
      <w:r w:rsidR="00F31DF2" w:rsidRPr="00655ABB">
        <w:rPr>
          <w:sz w:val="28"/>
          <w:szCs w:val="28"/>
        </w:rPr>
        <w:t xml:space="preserve">в целях </w:t>
      </w:r>
      <w:r w:rsidR="006644D3">
        <w:rPr>
          <w:sz w:val="28"/>
          <w:szCs w:val="28"/>
        </w:rPr>
        <w:t>анализа обоснованности помещения детей в учреждения со стационарной формой пребывания, а также разработку планов сопровождения семей</w:t>
      </w:r>
      <w:r w:rsidR="005178F2" w:rsidRPr="00C418C9">
        <w:rPr>
          <w:sz w:val="28"/>
          <w:szCs w:val="28"/>
        </w:rPr>
        <w:t>.</w:t>
      </w:r>
    </w:p>
    <w:p w:rsidR="005178F2" w:rsidRPr="00960058" w:rsidRDefault="00960058" w:rsidP="00960058">
      <w:pPr>
        <w:pStyle w:val="ac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92781B">
        <w:rPr>
          <w:rStyle w:val="fontstyle01"/>
        </w:rPr>
        <w:t>Настоящее положение разработано в соответствии с Конвенцией ООН о правах ребенка, Конституцией РФ, Федеральным</w:t>
      </w:r>
      <w:r>
        <w:rPr>
          <w:rStyle w:val="fontstyle01"/>
        </w:rPr>
        <w:t xml:space="preserve"> </w:t>
      </w:r>
      <w:r w:rsidR="0092781B">
        <w:rPr>
          <w:rStyle w:val="fontstyle01"/>
        </w:rPr>
        <w:t>законом от 24 июня 1999 года № 120-ФЗ «Об основах системы профилактики</w:t>
      </w:r>
      <w:r>
        <w:rPr>
          <w:rStyle w:val="fontstyle01"/>
        </w:rPr>
        <w:t xml:space="preserve"> </w:t>
      </w:r>
      <w:r w:rsidR="0092781B">
        <w:rPr>
          <w:rStyle w:val="fontstyle01"/>
        </w:rPr>
        <w:t>безнадзорности и правонарушений несовершеннолетних»; Федеральным</w:t>
      </w:r>
      <w:r>
        <w:rPr>
          <w:rStyle w:val="fontstyle01"/>
        </w:rPr>
        <w:t xml:space="preserve"> </w:t>
      </w:r>
      <w:r w:rsidR="0092781B">
        <w:rPr>
          <w:rStyle w:val="fontstyle01"/>
        </w:rPr>
        <w:t xml:space="preserve">законом </w:t>
      </w:r>
      <w:r w:rsidR="003C1161">
        <w:rPr>
          <w:rStyle w:val="fontstyle01"/>
        </w:rPr>
        <w:t>от 28 декабря 2013 года</w:t>
      </w:r>
      <w:r w:rsidR="00EB0A91" w:rsidRPr="00EB0A91">
        <w:rPr>
          <w:rStyle w:val="fontstyle01"/>
        </w:rPr>
        <w:t xml:space="preserve"> № 442-ФЗ </w:t>
      </w:r>
      <w:r w:rsidR="0092781B">
        <w:rPr>
          <w:rStyle w:val="fontstyle01"/>
        </w:rPr>
        <w:t>«Об основах социального обслуживания граждан в Российской</w:t>
      </w:r>
      <w:r>
        <w:rPr>
          <w:rStyle w:val="fontstyle01"/>
        </w:rPr>
        <w:t xml:space="preserve"> </w:t>
      </w:r>
      <w:r w:rsidR="00EB0A91">
        <w:rPr>
          <w:rStyle w:val="fontstyle01"/>
        </w:rPr>
        <w:t>Федерации»</w:t>
      </w:r>
      <w:r w:rsidR="0092781B">
        <w:rPr>
          <w:rStyle w:val="fontstyle01"/>
        </w:rPr>
        <w:t xml:space="preserve">; </w:t>
      </w:r>
      <w:r w:rsidR="00C26B65" w:rsidRPr="00C26B65">
        <w:rPr>
          <w:rStyle w:val="fontstyle01"/>
        </w:rPr>
        <w:t>Федеральны</w:t>
      </w:r>
      <w:r w:rsidR="00C26B65">
        <w:rPr>
          <w:rStyle w:val="fontstyle01"/>
        </w:rPr>
        <w:t>м</w:t>
      </w:r>
      <w:r w:rsidR="00C26B65" w:rsidRPr="00C26B65">
        <w:rPr>
          <w:rStyle w:val="fontstyle01"/>
        </w:rPr>
        <w:t xml:space="preserve"> закон</w:t>
      </w:r>
      <w:r w:rsidR="00C26B65">
        <w:rPr>
          <w:rStyle w:val="fontstyle01"/>
        </w:rPr>
        <w:t>ом</w:t>
      </w:r>
      <w:r w:rsidR="003C1161">
        <w:rPr>
          <w:rStyle w:val="fontstyle01"/>
        </w:rPr>
        <w:t xml:space="preserve"> от 21 декабря </w:t>
      </w:r>
      <w:r w:rsidR="00C26B65">
        <w:rPr>
          <w:rStyle w:val="fontstyle01"/>
        </w:rPr>
        <w:t xml:space="preserve">2021 </w:t>
      </w:r>
      <w:r w:rsidR="003C1161">
        <w:rPr>
          <w:rStyle w:val="fontstyle01"/>
        </w:rPr>
        <w:t xml:space="preserve">года           </w:t>
      </w:r>
      <w:r w:rsidR="00C26B65">
        <w:rPr>
          <w:rStyle w:val="fontstyle01"/>
        </w:rPr>
        <w:t>№</w:t>
      </w:r>
      <w:r w:rsidR="00C26B65" w:rsidRPr="00C26B65">
        <w:rPr>
          <w:rStyle w:val="fontstyle01"/>
        </w:rPr>
        <w:t xml:space="preserve"> 414-ФЗ </w:t>
      </w:r>
      <w:r w:rsidR="00C26B65">
        <w:rPr>
          <w:rStyle w:val="fontstyle01"/>
        </w:rPr>
        <w:t>«</w:t>
      </w:r>
      <w:r w:rsidR="00C26B65" w:rsidRPr="00C26B65">
        <w:rPr>
          <w:rStyle w:val="fontstyle01"/>
        </w:rPr>
        <w:t>Об общих принципах организации публичной власти в субъектах Российской Ф</w:t>
      </w:r>
      <w:r w:rsidR="00C26B65">
        <w:rPr>
          <w:rStyle w:val="fontstyle01"/>
        </w:rPr>
        <w:t xml:space="preserve">едерации»; </w:t>
      </w:r>
      <w:r w:rsidR="0092781B">
        <w:rPr>
          <w:rStyle w:val="fontstyle01"/>
        </w:rPr>
        <w:t>П</w:t>
      </w:r>
      <w:r w:rsidR="00EB0A91">
        <w:rPr>
          <w:rStyle w:val="fontstyle01"/>
        </w:rPr>
        <w:t>риказом МВД России от 15.10.2013</w:t>
      </w:r>
      <w:r w:rsidR="0092781B">
        <w:rPr>
          <w:rStyle w:val="fontstyle01"/>
        </w:rPr>
        <w:t xml:space="preserve"> № 845 «Об</w:t>
      </w:r>
      <w:r>
        <w:rPr>
          <w:rStyle w:val="fontstyle01"/>
        </w:rPr>
        <w:t xml:space="preserve"> </w:t>
      </w:r>
      <w:r w:rsidR="0092781B">
        <w:rPr>
          <w:rStyle w:val="fontstyle01"/>
        </w:rPr>
        <w:t>утверждении Инструкции по организации деятельности подразделений по</w:t>
      </w:r>
      <w:r>
        <w:rPr>
          <w:rStyle w:val="fontstyle01"/>
        </w:rPr>
        <w:t xml:space="preserve"> </w:t>
      </w:r>
      <w:r w:rsidR="0092781B">
        <w:rPr>
          <w:rStyle w:val="fontstyle01"/>
        </w:rPr>
        <w:t xml:space="preserve">делам несовершеннолетних органов внутренних дел Российской </w:t>
      </w:r>
      <w:r>
        <w:rPr>
          <w:rStyle w:val="fontstyle01"/>
        </w:rPr>
        <w:t xml:space="preserve">Федерации, </w:t>
      </w:r>
      <w:r w:rsidR="005178F2" w:rsidRPr="00960058">
        <w:rPr>
          <w:sz w:val="28"/>
          <w:szCs w:val="28"/>
        </w:rPr>
        <w:t>иными федеральными законами  и нормативно - правовыми актами, а также законодательством Челябинской области.</w:t>
      </w:r>
      <w:r w:rsidR="00EB0A91">
        <w:rPr>
          <w:sz w:val="28"/>
          <w:szCs w:val="28"/>
        </w:rPr>
        <w:t xml:space="preserve"> </w:t>
      </w:r>
    </w:p>
    <w:p w:rsidR="00B263AD" w:rsidRPr="00B263AD" w:rsidRDefault="00960058" w:rsidP="003C116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EA6AB7">
        <w:rPr>
          <w:sz w:val="28"/>
          <w:szCs w:val="28"/>
        </w:rPr>
        <w:t>Положение</w:t>
      </w:r>
      <w:r w:rsidR="008D594D">
        <w:rPr>
          <w:sz w:val="28"/>
          <w:szCs w:val="28"/>
        </w:rPr>
        <w:t xml:space="preserve"> определяет </w:t>
      </w:r>
      <w:r w:rsidR="00B263AD" w:rsidRPr="00B263AD">
        <w:rPr>
          <w:sz w:val="28"/>
          <w:szCs w:val="28"/>
        </w:rPr>
        <w:t xml:space="preserve">порядок деятельности </w:t>
      </w:r>
      <w:r>
        <w:rPr>
          <w:sz w:val="28"/>
          <w:szCs w:val="28"/>
        </w:rPr>
        <w:t>комиссии</w:t>
      </w:r>
      <w:r w:rsidR="00B263AD">
        <w:rPr>
          <w:sz w:val="28"/>
          <w:szCs w:val="28"/>
        </w:rPr>
        <w:t xml:space="preserve"> </w:t>
      </w:r>
      <w:r w:rsidR="003C1161">
        <w:rPr>
          <w:sz w:val="28"/>
          <w:szCs w:val="28"/>
        </w:rPr>
        <w:t xml:space="preserve">по анализу обоснованности </w:t>
      </w:r>
      <w:r w:rsidR="003C1161" w:rsidRPr="00AE0DAC">
        <w:rPr>
          <w:sz w:val="28"/>
          <w:szCs w:val="28"/>
        </w:rPr>
        <w:t>помещения детей в учреждения со стационарной формой пребывания</w:t>
      </w:r>
      <w:r w:rsidR="003C1161" w:rsidRPr="00B263AD">
        <w:rPr>
          <w:sz w:val="28"/>
          <w:szCs w:val="28"/>
        </w:rPr>
        <w:t xml:space="preserve"> </w:t>
      </w:r>
      <w:r w:rsidR="00B263AD" w:rsidRPr="00B263AD">
        <w:rPr>
          <w:sz w:val="28"/>
          <w:szCs w:val="28"/>
        </w:rPr>
        <w:t xml:space="preserve">с целью проведения эффективной работы по сохранению ребенка в семье, фактического планирования </w:t>
      </w:r>
      <w:r w:rsidR="00B263AD">
        <w:rPr>
          <w:sz w:val="28"/>
          <w:szCs w:val="28"/>
        </w:rPr>
        <w:t xml:space="preserve">действий и </w:t>
      </w:r>
      <w:r w:rsidR="00B263AD" w:rsidRPr="00B263AD">
        <w:rPr>
          <w:sz w:val="28"/>
          <w:szCs w:val="28"/>
        </w:rPr>
        <w:t>оказания своевременной помощи для сохранения ребенка в семье.</w:t>
      </w:r>
    </w:p>
    <w:p w:rsidR="00C26B65" w:rsidRDefault="00B263AD" w:rsidP="00C26B6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960058">
        <w:rPr>
          <w:sz w:val="28"/>
          <w:szCs w:val="28"/>
        </w:rPr>
        <w:t>Комиссия</w:t>
      </w:r>
      <w:r w:rsidR="00960058" w:rsidRPr="00960058">
        <w:rPr>
          <w:sz w:val="28"/>
          <w:szCs w:val="28"/>
        </w:rPr>
        <w:t xml:space="preserve"> действует как межведомственная структура, объединяющая</w:t>
      </w:r>
      <w:r w:rsidR="00960058">
        <w:rPr>
          <w:sz w:val="28"/>
          <w:szCs w:val="28"/>
        </w:rPr>
        <w:t xml:space="preserve"> </w:t>
      </w:r>
      <w:r w:rsidR="00960058" w:rsidRPr="00960058">
        <w:rPr>
          <w:sz w:val="28"/>
          <w:szCs w:val="28"/>
        </w:rPr>
        <w:t>специалистов субъектов профилактики: учреждений социальной защиты</w:t>
      </w:r>
      <w:r w:rsidR="00960058">
        <w:rPr>
          <w:sz w:val="28"/>
          <w:szCs w:val="28"/>
        </w:rPr>
        <w:t xml:space="preserve"> </w:t>
      </w:r>
      <w:r w:rsidR="00960058" w:rsidRPr="00960058">
        <w:rPr>
          <w:sz w:val="28"/>
          <w:szCs w:val="28"/>
        </w:rPr>
        <w:t>населения, сотрудников опеки, органов внутренних дел, образования,</w:t>
      </w:r>
      <w:r w:rsidR="00960058">
        <w:rPr>
          <w:sz w:val="28"/>
          <w:szCs w:val="28"/>
        </w:rPr>
        <w:t xml:space="preserve"> </w:t>
      </w:r>
      <w:r w:rsidR="00960058" w:rsidRPr="00960058">
        <w:rPr>
          <w:sz w:val="28"/>
          <w:szCs w:val="28"/>
        </w:rPr>
        <w:t>здравоохранения и других учреждений, занимающихся вопросами</w:t>
      </w:r>
      <w:r w:rsidR="00960058">
        <w:rPr>
          <w:sz w:val="28"/>
          <w:szCs w:val="28"/>
        </w:rPr>
        <w:t xml:space="preserve"> </w:t>
      </w:r>
      <w:r w:rsidR="00960058" w:rsidRPr="00960058">
        <w:rPr>
          <w:sz w:val="28"/>
          <w:szCs w:val="28"/>
        </w:rPr>
        <w:t>организации профилактической, реабилитационной и социальной помощи</w:t>
      </w:r>
      <w:r w:rsidR="00960058">
        <w:rPr>
          <w:sz w:val="28"/>
          <w:szCs w:val="28"/>
        </w:rPr>
        <w:t xml:space="preserve"> </w:t>
      </w:r>
      <w:r w:rsidR="00960058" w:rsidRPr="00960058">
        <w:rPr>
          <w:sz w:val="28"/>
          <w:szCs w:val="28"/>
        </w:rPr>
        <w:t>детям и подросткам из числа детей-сирот и детей, оставшихся без попечения</w:t>
      </w:r>
      <w:r w:rsidR="00960058">
        <w:rPr>
          <w:sz w:val="28"/>
          <w:szCs w:val="28"/>
        </w:rPr>
        <w:t xml:space="preserve"> </w:t>
      </w:r>
      <w:r w:rsidR="00960058" w:rsidRPr="00960058">
        <w:rPr>
          <w:sz w:val="28"/>
          <w:szCs w:val="28"/>
        </w:rPr>
        <w:t xml:space="preserve">родителей, </w:t>
      </w:r>
      <w:r w:rsidR="00960058" w:rsidRPr="00960058">
        <w:rPr>
          <w:sz w:val="28"/>
          <w:szCs w:val="28"/>
        </w:rPr>
        <w:lastRenderedPageBreak/>
        <w:t>семьям, находящимся в социально опасном положении, трудной</w:t>
      </w:r>
      <w:r w:rsidR="00960058">
        <w:rPr>
          <w:sz w:val="28"/>
          <w:szCs w:val="28"/>
        </w:rPr>
        <w:t xml:space="preserve"> </w:t>
      </w:r>
      <w:r w:rsidR="00960058" w:rsidRPr="00960058">
        <w:rPr>
          <w:sz w:val="28"/>
          <w:szCs w:val="28"/>
        </w:rPr>
        <w:t xml:space="preserve">жизненной ситуации. </w:t>
      </w:r>
    </w:p>
    <w:p w:rsidR="00C26B65" w:rsidRPr="00C26B65" w:rsidRDefault="00C26B65" w:rsidP="00C26B65">
      <w:pPr>
        <w:ind w:firstLine="708"/>
        <w:jc w:val="both"/>
        <w:rPr>
          <w:sz w:val="28"/>
          <w:szCs w:val="28"/>
        </w:rPr>
      </w:pPr>
    </w:p>
    <w:p w:rsidR="00105F3D" w:rsidRDefault="00960058" w:rsidP="006E2BD4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 w:rsidR="003B15DE" w:rsidRPr="003B15DE">
        <w:rPr>
          <w:sz w:val="28"/>
          <w:szCs w:val="28"/>
        </w:rPr>
        <w:t xml:space="preserve">. </w:t>
      </w:r>
      <w:r w:rsidR="00105F3D">
        <w:rPr>
          <w:sz w:val="28"/>
          <w:szCs w:val="28"/>
        </w:rPr>
        <w:t xml:space="preserve">Основные понятия </w:t>
      </w:r>
    </w:p>
    <w:p w:rsidR="00B40443" w:rsidRDefault="00B40443" w:rsidP="006E2BD4">
      <w:pPr>
        <w:ind w:firstLine="708"/>
        <w:jc w:val="center"/>
        <w:rPr>
          <w:sz w:val="28"/>
          <w:szCs w:val="28"/>
        </w:rPr>
      </w:pPr>
    </w:p>
    <w:p w:rsidR="00105F3D" w:rsidRDefault="009F6CD5" w:rsidP="00105F3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05F3D">
        <w:rPr>
          <w:sz w:val="28"/>
          <w:szCs w:val="28"/>
        </w:rPr>
        <w:t xml:space="preserve">. </w:t>
      </w:r>
      <w:r w:rsidR="00105F3D" w:rsidRPr="00105F3D">
        <w:rPr>
          <w:sz w:val="28"/>
          <w:szCs w:val="28"/>
        </w:rPr>
        <w:t xml:space="preserve">Для целей настоящего </w:t>
      </w:r>
      <w:r w:rsidR="00105F3D">
        <w:rPr>
          <w:sz w:val="28"/>
          <w:szCs w:val="28"/>
        </w:rPr>
        <w:t>Положения</w:t>
      </w:r>
      <w:r w:rsidR="00105F3D" w:rsidRPr="00105F3D">
        <w:rPr>
          <w:sz w:val="28"/>
          <w:szCs w:val="28"/>
        </w:rPr>
        <w:t xml:space="preserve"> применяются следующие основные понятия:</w:t>
      </w:r>
    </w:p>
    <w:p w:rsidR="00463EFF" w:rsidRDefault="00C31C6F" w:rsidP="00C31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463EFF" w:rsidRPr="00463EFF">
        <w:rPr>
          <w:sz w:val="28"/>
          <w:szCs w:val="28"/>
        </w:rPr>
        <w:t>учреждения со стационарной формой проживания - организации для детей-сирот и детей, оставшихся без попечения родителей, специализированные учреждения для несовершеннолетних, нуждающихся    в социальной реабилитации, образовательные организации со стационарной формой проживания (за исключением пятидневного круглосуточного проживания), реабилитационные центры для детей с огран</w:t>
      </w:r>
      <w:r w:rsidR="00463EFF">
        <w:rPr>
          <w:sz w:val="28"/>
          <w:szCs w:val="28"/>
        </w:rPr>
        <w:t>иченными возможностями здоровья;</w:t>
      </w:r>
    </w:p>
    <w:p w:rsidR="00F87FEC" w:rsidRPr="00F87FEC" w:rsidRDefault="00F87FEC" w:rsidP="00F87FEC">
      <w:pPr>
        <w:pStyle w:val="ac"/>
        <w:spacing w:line="276" w:lineRule="auto"/>
        <w:ind w:left="0" w:right="62"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2)</w:t>
      </w:r>
      <w:r w:rsidRPr="00F87FEC">
        <w:rPr>
          <w:color w:val="000000"/>
          <w:sz w:val="28"/>
          <w:szCs w:val="28"/>
        </w:rPr>
        <w:t xml:space="preserve"> </w:t>
      </w:r>
      <w:proofErr w:type="spellStart"/>
      <w:r w:rsidRPr="00F87FEC">
        <w:rPr>
          <w:color w:val="000000"/>
          <w:sz w:val="28"/>
          <w:szCs w:val="28"/>
        </w:rPr>
        <w:t>семьесберегающий</w:t>
      </w:r>
      <w:proofErr w:type="spellEnd"/>
      <w:r w:rsidRPr="00F87FEC">
        <w:rPr>
          <w:color w:val="000000"/>
          <w:sz w:val="28"/>
          <w:szCs w:val="28"/>
        </w:rPr>
        <w:t xml:space="preserve"> подход – это комплексный, ориентированный на помощь семьям и предотвращение разлучения детей с родителями подход, при котором учитываются как риски для безопасно</w:t>
      </w:r>
      <w:r w:rsidR="00397002">
        <w:rPr>
          <w:color w:val="000000"/>
          <w:sz w:val="28"/>
          <w:szCs w:val="28"/>
        </w:rPr>
        <w:t xml:space="preserve">сти ребенка, так </w:t>
      </w:r>
      <w:r w:rsidRPr="00F87FEC">
        <w:rPr>
          <w:color w:val="000000"/>
          <w:sz w:val="28"/>
          <w:szCs w:val="28"/>
        </w:rPr>
        <w:t>и ресурсы и потребности семьи;</w:t>
      </w:r>
    </w:p>
    <w:p w:rsidR="00C31C6F" w:rsidRPr="00C31C6F" w:rsidRDefault="00EF171A" w:rsidP="00C31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63EFF">
        <w:rPr>
          <w:sz w:val="28"/>
          <w:szCs w:val="28"/>
        </w:rPr>
        <w:t xml:space="preserve">) </w:t>
      </w:r>
      <w:r w:rsidR="00C31C6F" w:rsidRPr="00C31C6F">
        <w:rPr>
          <w:sz w:val="28"/>
          <w:szCs w:val="28"/>
        </w:rPr>
        <w:t>несовершеннолетний - лицо, не достигшее возраста восемнадцати лет;</w:t>
      </w:r>
    </w:p>
    <w:p w:rsidR="00C31C6F" w:rsidRPr="00C31C6F" w:rsidRDefault="00EF171A" w:rsidP="00C31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31C6F">
        <w:rPr>
          <w:sz w:val="28"/>
          <w:szCs w:val="28"/>
        </w:rPr>
        <w:t xml:space="preserve">) </w:t>
      </w:r>
      <w:r w:rsidR="00C31C6F" w:rsidRPr="00C31C6F">
        <w:rPr>
          <w:sz w:val="28"/>
          <w:szCs w:val="28"/>
        </w:rPr>
        <w:t>безнадзорный - несовершеннолетний, контроль за поведением которого отсутствует вследствие неисполнения или ненадлежащего исполнения обязанностей по его воспитанию, обучению и (или) содержанию со стороны родителей или иных законных представителей либо должностных лиц;</w:t>
      </w:r>
    </w:p>
    <w:p w:rsidR="00C31C6F" w:rsidRPr="00C31C6F" w:rsidRDefault="00EF171A" w:rsidP="00C31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31C6F">
        <w:rPr>
          <w:sz w:val="28"/>
          <w:szCs w:val="28"/>
        </w:rPr>
        <w:t xml:space="preserve">) </w:t>
      </w:r>
      <w:r w:rsidR="00C31C6F" w:rsidRPr="00C31C6F">
        <w:rPr>
          <w:sz w:val="28"/>
          <w:szCs w:val="28"/>
        </w:rPr>
        <w:t>беспризорный - безнадзорный, не имеющий места жительства и (или) места пребывания;</w:t>
      </w:r>
    </w:p>
    <w:p w:rsidR="00C31C6F" w:rsidRPr="00C31C6F" w:rsidRDefault="00EF171A" w:rsidP="00C31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31C6F">
        <w:rPr>
          <w:sz w:val="28"/>
          <w:szCs w:val="28"/>
        </w:rPr>
        <w:t xml:space="preserve">) </w:t>
      </w:r>
      <w:r w:rsidR="00C31C6F" w:rsidRPr="00C31C6F">
        <w:rPr>
          <w:sz w:val="28"/>
          <w:szCs w:val="28"/>
        </w:rPr>
        <w:t>несовершеннолетний, находящийся в социально опасном положении, - лицо, которое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правонарушение или антиобщественные действия;</w:t>
      </w:r>
    </w:p>
    <w:p w:rsidR="00C31C6F" w:rsidRPr="00C31C6F" w:rsidRDefault="00EF171A" w:rsidP="00C31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C31C6F">
        <w:rPr>
          <w:sz w:val="28"/>
          <w:szCs w:val="28"/>
        </w:rPr>
        <w:t xml:space="preserve">) </w:t>
      </w:r>
      <w:r w:rsidR="00C31C6F" w:rsidRPr="00C31C6F">
        <w:rPr>
          <w:sz w:val="28"/>
          <w:szCs w:val="28"/>
        </w:rPr>
        <w:t>антиобщественные действия - действия несовершеннолетнего, выражающиеся в систематическом употреблении наркотических средств, психотропных и (или) одурманивающих веществ, алкогольной и спиртосодержащей продукции, занятии проституцией, бродяжничеством или попрошайничеством, а также иные действия, нарушающие права и законные интересы других лиц;</w:t>
      </w:r>
    </w:p>
    <w:p w:rsidR="00C31C6F" w:rsidRPr="00C31C6F" w:rsidRDefault="00EF171A" w:rsidP="00C31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C31C6F">
        <w:rPr>
          <w:sz w:val="28"/>
          <w:szCs w:val="28"/>
        </w:rPr>
        <w:t xml:space="preserve">) </w:t>
      </w:r>
      <w:r w:rsidR="00C31C6F" w:rsidRPr="00C31C6F">
        <w:rPr>
          <w:sz w:val="28"/>
          <w:szCs w:val="28"/>
        </w:rPr>
        <w:t xml:space="preserve">семья, находящаяся в социально опасном положении, - семья, имеющая детей, находящихся в социально опасном положении, а также семья, где родители или иные </w:t>
      </w:r>
      <w:hyperlink r:id="rId10" w:history="1">
        <w:r w:rsidR="00C31C6F" w:rsidRPr="00C31C6F">
          <w:rPr>
            <w:rStyle w:val="ae"/>
            <w:color w:val="auto"/>
            <w:sz w:val="28"/>
            <w:szCs w:val="28"/>
            <w:u w:val="none"/>
          </w:rPr>
          <w:t>законные представители</w:t>
        </w:r>
      </w:hyperlink>
      <w:r w:rsidR="00C31C6F" w:rsidRPr="00C31C6F">
        <w:rPr>
          <w:sz w:val="28"/>
          <w:szCs w:val="28"/>
        </w:rPr>
        <w:t xml:space="preserve"> несовершеннолетних не исполняют своих обязанностей по их воспитанию, обучению и (или) содержанию и (или) отрицательно влияют на их поведение либо жестоко обращаются с ними;</w:t>
      </w:r>
    </w:p>
    <w:p w:rsidR="00C31C6F" w:rsidRPr="00C31C6F" w:rsidRDefault="00EF171A" w:rsidP="00C31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C31C6F">
        <w:rPr>
          <w:sz w:val="28"/>
          <w:szCs w:val="28"/>
        </w:rPr>
        <w:t xml:space="preserve">) </w:t>
      </w:r>
      <w:r w:rsidR="00C31C6F" w:rsidRPr="00C31C6F">
        <w:rPr>
          <w:sz w:val="28"/>
          <w:szCs w:val="28"/>
        </w:rPr>
        <w:t xml:space="preserve">индивидуальная профилактическая работа - деятельность по своевременному выявлению несовершеннолетних и семей, находящихся в социально опасном положении, а также по их социально-педагогической </w:t>
      </w:r>
      <w:r w:rsidR="00C31C6F" w:rsidRPr="00C31C6F">
        <w:rPr>
          <w:sz w:val="28"/>
          <w:szCs w:val="28"/>
        </w:rPr>
        <w:lastRenderedPageBreak/>
        <w:t>реабилитации и (или) предупреждению совершения ими правонарушений и антиобщественных действий;</w:t>
      </w:r>
    </w:p>
    <w:p w:rsidR="00625455" w:rsidRPr="00625455" w:rsidRDefault="00EF171A" w:rsidP="00625455">
      <w:pPr>
        <w:pStyle w:val="ac"/>
        <w:spacing w:line="276" w:lineRule="auto"/>
        <w:ind w:left="0" w:right="62"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10</w:t>
      </w:r>
      <w:r w:rsidR="00463EFF">
        <w:rPr>
          <w:sz w:val="28"/>
          <w:szCs w:val="28"/>
        </w:rPr>
        <w:t xml:space="preserve">) </w:t>
      </w:r>
      <w:r w:rsidR="00625455" w:rsidRPr="00625455">
        <w:rPr>
          <w:color w:val="000000"/>
          <w:sz w:val="28"/>
          <w:szCs w:val="28"/>
        </w:rPr>
        <w:t>комплексное сопровождение – деятельность, включающая в себя оценку проблемной ситуации в семье, планирование работы по ее преодолению, мониторинг ситуации, осуществляемая на основе межведомственного взаимодействия куратором случая с привлечением членов семьи к планированию и реализации плана комплексного сопровождения;</w:t>
      </w:r>
    </w:p>
    <w:p w:rsidR="00625455" w:rsidRPr="00625455" w:rsidRDefault="00625455" w:rsidP="00625455">
      <w:pPr>
        <w:spacing w:line="276" w:lineRule="auto"/>
        <w:ind w:right="62" w:firstLine="72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</w:t>
      </w:r>
      <w:r w:rsidRPr="00625455">
        <w:rPr>
          <w:color w:val="000000"/>
          <w:sz w:val="28"/>
          <w:szCs w:val="28"/>
        </w:rPr>
        <w:t>) план комплексного сопровождения – комплекс мероприятий, разработанный на основе межведомственного взаимодействия куратором случая с привлечением членов семьи в целях преодоления семьей трудной жизненной ситуации или социально опасного положения;</w:t>
      </w:r>
    </w:p>
    <w:p w:rsidR="00625455" w:rsidRPr="00625455" w:rsidRDefault="00625455" w:rsidP="00625455">
      <w:pPr>
        <w:spacing w:line="276" w:lineRule="auto"/>
        <w:ind w:right="62" w:firstLine="72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</w:t>
      </w:r>
      <w:r w:rsidRPr="00625455">
        <w:rPr>
          <w:color w:val="000000"/>
          <w:sz w:val="28"/>
          <w:szCs w:val="28"/>
        </w:rPr>
        <w:t>) куратор случая – специалист, который в процессе построения доверительных отношений с семьей, исследования природы проблем, ставших основанием для открытия случая, способен привлечь для помощи семье услуги, адекватные потребностям как всей семьи, так и ее отдельных членов, а затем осуществлять координацию и мониторин</w:t>
      </w:r>
      <w:r>
        <w:rPr>
          <w:color w:val="000000"/>
          <w:sz w:val="28"/>
          <w:szCs w:val="28"/>
        </w:rPr>
        <w:t>г процесса предоставления услуг.</w:t>
      </w:r>
    </w:p>
    <w:p w:rsidR="00625455" w:rsidRDefault="00176E2C" w:rsidP="006E2BD4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 w:rsidR="00625455" w:rsidRPr="00625455">
        <w:rPr>
          <w:sz w:val="28"/>
          <w:szCs w:val="28"/>
        </w:rPr>
        <w:t xml:space="preserve">. </w:t>
      </w:r>
      <w:r w:rsidR="00625455">
        <w:rPr>
          <w:sz w:val="28"/>
          <w:szCs w:val="28"/>
        </w:rPr>
        <w:t xml:space="preserve">Основные цели и </w:t>
      </w:r>
      <w:r w:rsidR="00EB0A91">
        <w:rPr>
          <w:sz w:val="28"/>
          <w:szCs w:val="28"/>
        </w:rPr>
        <w:t>задачи</w:t>
      </w:r>
      <w:r w:rsidR="00625455">
        <w:rPr>
          <w:sz w:val="28"/>
          <w:szCs w:val="28"/>
        </w:rPr>
        <w:t xml:space="preserve"> деятельности</w:t>
      </w:r>
    </w:p>
    <w:p w:rsidR="00B40443" w:rsidRDefault="00B40443" w:rsidP="006E2BD4">
      <w:pPr>
        <w:ind w:firstLine="708"/>
        <w:jc w:val="center"/>
        <w:rPr>
          <w:sz w:val="28"/>
          <w:szCs w:val="28"/>
        </w:rPr>
      </w:pPr>
    </w:p>
    <w:p w:rsidR="009F6CD5" w:rsidRPr="009F6CD5" w:rsidRDefault="00E85597" w:rsidP="009F6CD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469FA">
        <w:rPr>
          <w:sz w:val="28"/>
          <w:szCs w:val="28"/>
        </w:rPr>
        <w:t xml:space="preserve">. </w:t>
      </w:r>
      <w:r w:rsidR="00EB0A91">
        <w:rPr>
          <w:sz w:val="28"/>
          <w:szCs w:val="28"/>
        </w:rPr>
        <w:t>Целями комиссии</w:t>
      </w:r>
      <w:r w:rsidR="009F6CD5" w:rsidRPr="009F6CD5">
        <w:rPr>
          <w:sz w:val="28"/>
          <w:szCs w:val="28"/>
        </w:rPr>
        <w:t xml:space="preserve"> являются:</w:t>
      </w:r>
    </w:p>
    <w:p w:rsidR="009F6CD5" w:rsidRPr="009F6CD5" w:rsidRDefault="009F6CD5" w:rsidP="009F6CD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9F6CD5">
        <w:rPr>
          <w:sz w:val="28"/>
          <w:szCs w:val="28"/>
        </w:rPr>
        <w:t>)</w:t>
      </w:r>
      <w:r>
        <w:rPr>
          <w:sz w:val="28"/>
          <w:szCs w:val="28"/>
        </w:rPr>
        <w:t xml:space="preserve"> о</w:t>
      </w:r>
      <w:r w:rsidRPr="009F6CD5">
        <w:rPr>
          <w:sz w:val="28"/>
          <w:szCs w:val="28"/>
        </w:rPr>
        <w:t>ценка ситуации и принятие решений обоснованности помещения д</w:t>
      </w:r>
      <w:r>
        <w:rPr>
          <w:sz w:val="28"/>
          <w:szCs w:val="28"/>
        </w:rPr>
        <w:t xml:space="preserve">етей, проживающих на территории округа, в </w:t>
      </w:r>
      <w:r w:rsidRPr="009F6CD5">
        <w:rPr>
          <w:sz w:val="28"/>
          <w:szCs w:val="28"/>
        </w:rPr>
        <w:t>учреждения со стационарной формой пребывания</w:t>
      </w:r>
      <w:r>
        <w:rPr>
          <w:sz w:val="28"/>
          <w:szCs w:val="28"/>
        </w:rPr>
        <w:t xml:space="preserve">; </w:t>
      </w:r>
    </w:p>
    <w:p w:rsidR="009F6CD5" w:rsidRPr="009F6CD5" w:rsidRDefault="009F6CD5" w:rsidP="009F6CD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2) о</w:t>
      </w:r>
      <w:r w:rsidRPr="009F6CD5">
        <w:rPr>
          <w:sz w:val="28"/>
          <w:szCs w:val="28"/>
        </w:rPr>
        <w:t>рганизация комплексной помощи семье, направленной на вывод</w:t>
      </w:r>
      <w:r>
        <w:rPr>
          <w:sz w:val="28"/>
          <w:szCs w:val="28"/>
        </w:rPr>
        <w:t xml:space="preserve"> </w:t>
      </w:r>
      <w:r w:rsidRPr="009F6CD5">
        <w:rPr>
          <w:sz w:val="28"/>
          <w:szCs w:val="28"/>
        </w:rPr>
        <w:t>семьи из трудной жизненной ситуации</w:t>
      </w:r>
      <w:r>
        <w:rPr>
          <w:sz w:val="28"/>
          <w:szCs w:val="28"/>
        </w:rPr>
        <w:t xml:space="preserve"> и социально опасного положения;</w:t>
      </w:r>
    </w:p>
    <w:p w:rsidR="009F6CD5" w:rsidRPr="009F6CD5" w:rsidRDefault="009F6CD5" w:rsidP="009F6CD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3) о</w:t>
      </w:r>
      <w:r w:rsidRPr="009F6CD5">
        <w:rPr>
          <w:sz w:val="28"/>
          <w:szCs w:val="28"/>
        </w:rPr>
        <w:t>рганизация комплексного социально-медико-психолого</w:t>
      </w:r>
      <w:r>
        <w:rPr>
          <w:sz w:val="28"/>
          <w:szCs w:val="28"/>
        </w:rPr>
        <w:t>-</w:t>
      </w:r>
      <w:r w:rsidRPr="009F6CD5">
        <w:rPr>
          <w:sz w:val="28"/>
          <w:szCs w:val="28"/>
        </w:rPr>
        <w:t>педагогического сопровождения несовершеннолетних в соответствии с их</w:t>
      </w:r>
      <w:r>
        <w:rPr>
          <w:sz w:val="28"/>
          <w:szCs w:val="28"/>
        </w:rPr>
        <w:t xml:space="preserve"> </w:t>
      </w:r>
      <w:r w:rsidRPr="009F6CD5">
        <w:rPr>
          <w:sz w:val="28"/>
          <w:szCs w:val="28"/>
        </w:rPr>
        <w:t>семейной ситуацией, возрастными, индивидуальными особенностями,</w:t>
      </w:r>
      <w:r>
        <w:rPr>
          <w:sz w:val="28"/>
          <w:szCs w:val="28"/>
        </w:rPr>
        <w:t xml:space="preserve"> </w:t>
      </w:r>
      <w:r w:rsidRPr="009F6CD5">
        <w:rPr>
          <w:sz w:val="28"/>
          <w:szCs w:val="28"/>
        </w:rPr>
        <w:t>уровнем интеллектуального развития, состоянием соматического и нервно</w:t>
      </w:r>
      <w:r>
        <w:rPr>
          <w:sz w:val="28"/>
          <w:szCs w:val="28"/>
        </w:rPr>
        <w:t xml:space="preserve"> </w:t>
      </w:r>
      <w:r w:rsidRPr="009F6CD5">
        <w:rPr>
          <w:sz w:val="28"/>
          <w:szCs w:val="28"/>
        </w:rPr>
        <w:t>психического здоровья.</w:t>
      </w:r>
    </w:p>
    <w:p w:rsidR="009F6CD5" w:rsidRDefault="00E85597" w:rsidP="009F6CD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9F6CD5">
        <w:rPr>
          <w:sz w:val="28"/>
          <w:szCs w:val="28"/>
        </w:rPr>
        <w:t xml:space="preserve">. </w:t>
      </w:r>
      <w:r w:rsidR="009F6CD5" w:rsidRPr="009F6CD5">
        <w:rPr>
          <w:sz w:val="28"/>
          <w:szCs w:val="28"/>
        </w:rPr>
        <w:t xml:space="preserve">Основными задачами </w:t>
      </w:r>
      <w:r w:rsidR="009F6CD5">
        <w:rPr>
          <w:sz w:val="28"/>
          <w:szCs w:val="28"/>
        </w:rPr>
        <w:t>комиссии</w:t>
      </w:r>
      <w:r w:rsidR="009F6CD5" w:rsidRPr="009F6CD5">
        <w:rPr>
          <w:sz w:val="28"/>
          <w:szCs w:val="28"/>
        </w:rPr>
        <w:t xml:space="preserve"> являются:</w:t>
      </w:r>
    </w:p>
    <w:p w:rsidR="009F6CD5" w:rsidRPr="009F6CD5" w:rsidRDefault="009F6CD5" w:rsidP="009F6CD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1) р</w:t>
      </w:r>
      <w:r w:rsidRPr="009F6CD5">
        <w:rPr>
          <w:sz w:val="28"/>
          <w:szCs w:val="28"/>
        </w:rPr>
        <w:t>ешение проблем, связанных со своевременным выявлением</w:t>
      </w:r>
      <w:r>
        <w:rPr>
          <w:sz w:val="28"/>
          <w:szCs w:val="28"/>
        </w:rPr>
        <w:t xml:space="preserve"> </w:t>
      </w:r>
      <w:r w:rsidRPr="009F6CD5">
        <w:rPr>
          <w:sz w:val="28"/>
          <w:szCs w:val="28"/>
        </w:rPr>
        <w:t>семейного неблагополучия, воспитанием, обучением, социальной адаптацией</w:t>
      </w:r>
      <w:r>
        <w:rPr>
          <w:sz w:val="28"/>
          <w:szCs w:val="28"/>
        </w:rPr>
        <w:t xml:space="preserve"> и интеграцией в обществе детей;</w:t>
      </w:r>
    </w:p>
    <w:p w:rsidR="009F6CD5" w:rsidRPr="009F6CD5" w:rsidRDefault="009F6CD5" w:rsidP="009F6CD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2) о</w:t>
      </w:r>
      <w:r w:rsidRPr="009F6CD5">
        <w:rPr>
          <w:sz w:val="28"/>
          <w:szCs w:val="28"/>
        </w:rPr>
        <w:t>пределение индивидуальной потребности в сопровождении детей</w:t>
      </w:r>
      <w:r>
        <w:rPr>
          <w:sz w:val="28"/>
          <w:szCs w:val="28"/>
        </w:rPr>
        <w:t xml:space="preserve"> </w:t>
      </w:r>
      <w:r w:rsidRPr="009F6CD5">
        <w:rPr>
          <w:sz w:val="28"/>
          <w:szCs w:val="28"/>
        </w:rPr>
        <w:t>во время пребывания в учреждения</w:t>
      </w:r>
      <w:r>
        <w:rPr>
          <w:sz w:val="28"/>
          <w:szCs w:val="28"/>
        </w:rPr>
        <w:t>х</w:t>
      </w:r>
      <w:r w:rsidRPr="009F6CD5">
        <w:rPr>
          <w:sz w:val="28"/>
          <w:szCs w:val="28"/>
        </w:rPr>
        <w:t xml:space="preserve"> со стационарной формой пребывания и координация</w:t>
      </w:r>
      <w:r>
        <w:rPr>
          <w:sz w:val="28"/>
          <w:szCs w:val="28"/>
        </w:rPr>
        <w:t xml:space="preserve"> </w:t>
      </w:r>
      <w:r w:rsidRPr="009F6CD5">
        <w:rPr>
          <w:sz w:val="28"/>
          <w:szCs w:val="28"/>
        </w:rPr>
        <w:t>деятельности субъектов профилактики по вопросам реализации мероприятий</w:t>
      </w:r>
      <w:r>
        <w:rPr>
          <w:sz w:val="28"/>
          <w:szCs w:val="28"/>
        </w:rPr>
        <w:t xml:space="preserve"> </w:t>
      </w:r>
      <w:r w:rsidRPr="009F6CD5">
        <w:rPr>
          <w:sz w:val="28"/>
          <w:szCs w:val="28"/>
        </w:rPr>
        <w:t>программы сопровождения, контроля за их выполнением, оценки</w:t>
      </w:r>
      <w:r>
        <w:rPr>
          <w:sz w:val="28"/>
          <w:szCs w:val="28"/>
        </w:rPr>
        <w:t xml:space="preserve"> эффективности мероприятий;</w:t>
      </w:r>
    </w:p>
    <w:p w:rsidR="009F6CD5" w:rsidRPr="009F6CD5" w:rsidRDefault="009F6CD5" w:rsidP="009F6CD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3) о</w:t>
      </w:r>
      <w:r w:rsidRPr="009F6CD5">
        <w:rPr>
          <w:sz w:val="28"/>
          <w:szCs w:val="28"/>
        </w:rPr>
        <w:t>беспечение социально-медико-психолого-педагогического</w:t>
      </w:r>
      <w:r>
        <w:rPr>
          <w:sz w:val="28"/>
          <w:szCs w:val="28"/>
        </w:rPr>
        <w:t xml:space="preserve"> </w:t>
      </w:r>
      <w:r w:rsidRPr="009F6CD5">
        <w:rPr>
          <w:sz w:val="28"/>
          <w:szCs w:val="28"/>
        </w:rPr>
        <w:t>сопровождения семей в соответствии комплексными</w:t>
      </w:r>
      <w:r>
        <w:rPr>
          <w:sz w:val="28"/>
          <w:szCs w:val="28"/>
        </w:rPr>
        <w:t xml:space="preserve"> </w:t>
      </w:r>
      <w:r w:rsidR="00EB0A91">
        <w:rPr>
          <w:sz w:val="28"/>
          <w:szCs w:val="28"/>
        </w:rPr>
        <w:t>планами сопровождения, контроль</w:t>
      </w:r>
      <w:r w:rsidRPr="009F6CD5">
        <w:rPr>
          <w:sz w:val="28"/>
          <w:szCs w:val="28"/>
        </w:rPr>
        <w:t xml:space="preserve"> за их в</w:t>
      </w:r>
      <w:r>
        <w:rPr>
          <w:sz w:val="28"/>
          <w:szCs w:val="28"/>
        </w:rPr>
        <w:t>ыполнением;</w:t>
      </w:r>
    </w:p>
    <w:p w:rsidR="009F6CD5" w:rsidRDefault="009F6CD5" w:rsidP="009F6CD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4) с</w:t>
      </w:r>
      <w:r w:rsidRPr="009F6CD5">
        <w:rPr>
          <w:sz w:val="28"/>
          <w:szCs w:val="28"/>
        </w:rPr>
        <w:t>оздание целостной системы, обеспечивающей оптимальное</w:t>
      </w:r>
      <w:r>
        <w:rPr>
          <w:sz w:val="28"/>
          <w:szCs w:val="28"/>
        </w:rPr>
        <w:t xml:space="preserve"> </w:t>
      </w:r>
      <w:r w:rsidRPr="009F6CD5">
        <w:rPr>
          <w:sz w:val="28"/>
          <w:szCs w:val="28"/>
        </w:rPr>
        <w:t>социально</w:t>
      </w:r>
      <w:r>
        <w:rPr>
          <w:sz w:val="28"/>
          <w:szCs w:val="28"/>
        </w:rPr>
        <w:t>-</w:t>
      </w:r>
      <w:r w:rsidRPr="009F6CD5">
        <w:rPr>
          <w:sz w:val="28"/>
          <w:szCs w:val="28"/>
        </w:rPr>
        <w:t>медико-психолого-пед</w:t>
      </w:r>
      <w:r>
        <w:rPr>
          <w:sz w:val="28"/>
          <w:szCs w:val="28"/>
        </w:rPr>
        <w:t xml:space="preserve">агогическое сопровождение семей; </w:t>
      </w:r>
    </w:p>
    <w:p w:rsidR="009F6CD5" w:rsidRPr="009F6CD5" w:rsidRDefault="009F6CD5" w:rsidP="009F6CD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5) организация</w:t>
      </w:r>
      <w:r w:rsidRPr="009F6CD5">
        <w:rPr>
          <w:sz w:val="28"/>
          <w:szCs w:val="28"/>
        </w:rPr>
        <w:t xml:space="preserve"> взаимодействи</w:t>
      </w:r>
      <w:r>
        <w:rPr>
          <w:sz w:val="28"/>
          <w:szCs w:val="28"/>
        </w:rPr>
        <w:t>я между субъектами профилактики;</w:t>
      </w:r>
    </w:p>
    <w:p w:rsidR="009F6CD5" w:rsidRPr="009F6CD5" w:rsidRDefault="009F6CD5" w:rsidP="009F6CD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6) о</w:t>
      </w:r>
      <w:r w:rsidRPr="009F6CD5">
        <w:rPr>
          <w:sz w:val="28"/>
          <w:szCs w:val="28"/>
        </w:rPr>
        <w:t>существление анализа обоснованности каждого помещения</w:t>
      </w:r>
      <w:r>
        <w:rPr>
          <w:sz w:val="28"/>
          <w:szCs w:val="28"/>
        </w:rPr>
        <w:t xml:space="preserve"> </w:t>
      </w:r>
      <w:r w:rsidRPr="009F6CD5">
        <w:rPr>
          <w:sz w:val="28"/>
          <w:szCs w:val="28"/>
        </w:rPr>
        <w:t>ребенка из кровной семьи в учреждения со стационарной формой пребывания;</w:t>
      </w:r>
    </w:p>
    <w:p w:rsidR="009F6CD5" w:rsidRPr="009F6CD5" w:rsidRDefault="009F6CD5" w:rsidP="009F6CD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7) разработка</w:t>
      </w:r>
      <w:r w:rsidRPr="009F6CD5">
        <w:rPr>
          <w:sz w:val="28"/>
          <w:szCs w:val="28"/>
        </w:rPr>
        <w:t xml:space="preserve"> маршрута (плана мероприятий) по оказанию конкретной</w:t>
      </w:r>
      <w:r w:rsidR="00ED5345">
        <w:rPr>
          <w:sz w:val="28"/>
          <w:szCs w:val="28"/>
        </w:rPr>
        <w:t xml:space="preserve"> </w:t>
      </w:r>
      <w:r w:rsidRPr="009F6CD5">
        <w:rPr>
          <w:sz w:val="28"/>
          <w:szCs w:val="28"/>
        </w:rPr>
        <w:t>помощи семье с использованием имеющихся ресурсов всех органов и</w:t>
      </w:r>
      <w:r w:rsidR="00ED5345">
        <w:rPr>
          <w:sz w:val="28"/>
          <w:szCs w:val="28"/>
        </w:rPr>
        <w:t xml:space="preserve"> </w:t>
      </w:r>
      <w:r w:rsidRPr="009F6CD5">
        <w:rPr>
          <w:sz w:val="28"/>
          <w:szCs w:val="28"/>
        </w:rPr>
        <w:t>учреждений системы профилактики безнадзорности и правонарушений</w:t>
      </w:r>
      <w:r w:rsidR="00ED5345">
        <w:rPr>
          <w:sz w:val="28"/>
          <w:szCs w:val="28"/>
        </w:rPr>
        <w:t xml:space="preserve"> </w:t>
      </w:r>
      <w:r w:rsidRPr="009F6CD5">
        <w:rPr>
          <w:sz w:val="28"/>
          <w:szCs w:val="28"/>
        </w:rPr>
        <w:t>несовершеннолетних;</w:t>
      </w:r>
    </w:p>
    <w:p w:rsidR="009F6CD5" w:rsidRPr="009F6CD5" w:rsidRDefault="00ED5345" w:rsidP="009F6CD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8) п</w:t>
      </w:r>
      <w:r w:rsidR="009F6CD5" w:rsidRPr="009F6CD5">
        <w:rPr>
          <w:sz w:val="28"/>
          <w:szCs w:val="28"/>
        </w:rPr>
        <w:t>ринятие экстренных решений по оказанию помощи семьям, из</w:t>
      </w:r>
      <w:r>
        <w:rPr>
          <w:sz w:val="28"/>
          <w:szCs w:val="28"/>
        </w:rPr>
        <w:t xml:space="preserve"> </w:t>
      </w:r>
      <w:r w:rsidR="009F6CD5" w:rsidRPr="009F6CD5">
        <w:rPr>
          <w:sz w:val="28"/>
          <w:szCs w:val="28"/>
        </w:rPr>
        <w:t>которых дети уже помещены в организации для детей-сирот;</w:t>
      </w:r>
    </w:p>
    <w:p w:rsidR="009F6CD5" w:rsidRDefault="00ED5345" w:rsidP="009F6CD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9) рассмотрение иных вопросов, связанных</w:t>
      </w:r>
      <w:r w:rsidR="009F6CD5" w:rsidRPr="009F6CD5">
        <w:rPr>
          <w:sz w:val="28"/>
          <w:szCs w:val="28"/>
        </w:rPr>
        <w:t xml:space="preserve"> с деят</w:t>
      </w:r>
      <w:r>
        <w:rPr>
          <w:sz w:val="28"/>
          <w:szCs w:val="28"/>
        </w:rPr>
        <w:t>ельностью комиссии</w:t>
      </w:r>
      <w:r w:rsidR="009F6CD5" w:rsidRPr="009F6CD5">
        <w:rPr>
          <w:sz w:val="28"/>
          <w:szCs w:val="28"/>
        </w:rPr>
        <w:t>.</w:t>
      </w:r>
    </w:p>
    <w:p w:rsidR="009F6CD5" w:rsidRDefault="009F6CD5" w:rsidP="00D07E58">
      <w:pPr>
        <w:ind w:firstLine="708"/>
        <w:jc w:val="both"/>
        <w:rPr>
          <w:sz w:val="28"/>
          <w:szCs w:val="28"/>
        </w:rPr>
      </w:pPr>
    </w:p>
    <w:p w:rsidR="00B40443" w:rsidRPr="002D7A0F" w:rsidRDefault="00B40443" w:rsidP="00DD4209">
      <w:pPr>
        <w:ind w:firstLine="708"/>
        <w:jc w:val="center"/>
        <w:rPr>
          <w:sz w:val="28"/>
          <w:szCs w:val="28"/>
        </w:rPr>
      </w:pPr>
    </w:p>
    <w:p w:rsidR="004742B3" w:rsidRDefault="00DD4209" w:rsidP="00DD4209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V</w:t>
      </w:r>
      <w:r w:rsidR="00B40443">
        <w:rPr>
          <w:sz w:val="28"/>
          <w:szCs w:val="28"/>
          <w:lang w:val="en-US"/>
        </w:rPr>
        <w:t>I</w:t>
      </w:r>
      <w:r w:rsidRPr="00DD4209">
        <w:rPr>
          <w:sz w:val="28"/>
          <w:szCs w:val="28"/>
        </w:rPr>
        <w:t xml:space="preserve">. </w:t>
      </w:r>
      <w:r w:rsidR="00A27EA1">
        <w:rPr>
          <w:sz w:val="28"/>
          <w:szCs w:val="28"/>
        </w:rPr>
        <w:t>Права комиссии</w:t>
      </w:r>
      <w:r w:rsidR="004742B3">
        <w:rPr>
          <w:sz w:val="28"/>
          <w:szCs w:val="28"/>
        </w:rPr>
        <w:t>.</w:t>
      </w:r>
    </w:p>
    <w:p w:rsidR="00B40443" w:rsidRDefault="00B40443" w:rsidP="00DD4209">
      <w:pPr>
        <w:ind w:firstLine="708"/>
        <w:jc w:val="center"/>
        <w:rPr>
          <w:sz w:val="28"/>
          <w:szCs w:val="28"/>
        </w:rPr>
      </w:pPr>
    </w:p>
    <w:p w:rsidR="004742B3" w:rsidRDefault="00E85597" w:rsidP="004742B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4742B3">
        <w:rPr>
          <w:sz w:val="28"/>
          <w:szCs w:val="28"/>
        </w:rPr>
        <w:t xml:space="preserve">. </w:t>
      </w:r>
      <w:r w:rsidR="00A27EA1">
        <w:rPr>
          <w:sz w:val="28"/>
          <w:szCs w:val="28"/>
        </w:rPr>
        <w:t>Комиссия</w:t>
      </w:r>
      <w:r w:rsidR="0000321E">
        <w:rPr>
          <w:sz w:val="28"/>
          <w:szCs w:val="28"/>
        </w:rPr>
        <w:t xml:space="preserve"> дл</w:t>
      </w:r>
      <w:r w:rsidR="00A27EA1">
        <w:rPr>
          <w:sz w:val="28"/>
          <w:szCs w:val="28"/>
        </w:rPr>
        <w:t>я выполнения возложенных на нее</w:t>
      </w:r>
      <w:r w:rsidR="0000321E">
        <w:rPr>
          <w:sz w:val="28"/>
          <w:szCs w:val="28"/>
        </w:rPr>
        <w:t xml:space="preserve"> </w:t>
      </w:r>
      <w:r w:rsidR="00951CBB">
        <w:rPr>
          <w:sz w:val="28"/>
          <w:szCs w:val="28"/>
        </w:rPr>
        <w:t>основных задач имеет право:</w:t>
      </w:r>
    </w:p>
    <w:p w:rsidR="00AC695A" w:rsidRDefault="00AC695A" w:rsidP="004742B3">
      <w:pPr>
        <w:ind w:firstLine="708"/>
        <w:jc w:val="both"/>
        <w:rPr>
          <w:rStyle w:val="fontstyle01"/>
        </w:rPr>
      </w:pPr>
      <w:r>
        <w:rPr>
          <w:rStyle w:val="fontstyle01"/>
        </w:rPr>
        <w:t>1)</w:t>
      </w:r>
      <w:r w:rsidR="00A27EA1">
        <w:rPr>
          <w:rStyle w:val="fontstyle01"/>
        </w:rPr>
        <w:t xml:space="preserve"> приглашать для участия в работе </w:t>
      </w:r>
      <w:r>
        <w:rPr>
          <w:rStyle w:val="fontstyle01"/>
        </w:rPr>
        <w:t>комиссии</w:t>
      </w:r>
      <w:r w:rsidR="00A27EA1">
        <w:rPr>
          <w:rStyle w:val="fontstyle01"/>
        </w:rPr>
        <w:t xml:space="preserve"> представителей структурных</w:t>
      </w:r>
      <w:r>
        <w:rPr>
          <w:rStyle w:val="fontstyle01"/>
        </w:rPr>
        <w:t xml:space="preserve"> подразделений а</w:t>
      </w:r>
      <w:r w:rsidR="00A27EA1">
        <w:rPr>
          <w:rStyle w:val="fontstyle01"/>
        </w:rPr>
        <w:t xml:space="preserve">дминистрации </w:t>
      </w:r>
      <w:r>
        <w:rPr>
          <w:rStyle w:val="fontstyle01"/>
        </w:rPr>
        <w:t>округа</w:t>
      </w:r>
      <w:r w:rsidR="00A27EA1">
        <w:rPr>
          <w:rStyle w:val="fontstyle01"/>
        </w:rPr>
        <w:t>,</w:t>
      </w:r>
      <w:r>
        <w:rPr>
          <w:rStyle w:val="fontstyle01"/>
        </w:rPr>
        <w:t xml:space="preserve"> </w:t>
      </w:r>
      <w:r w:rsidR="00A27EA1">
        <w:rPr>
          <w:rStyle w:val="fontstyle01"/>
        </w:rPr>
        <w:t>областных государственных учреждений социального обслуживания,</w:t>
      </w:r>
      <w:r>
        <w:rPr>
          <w:rStyle w:val="fontstyle01"/>
        </w:rPr>
        <w:t xml:space="preserve"> </w:t>
      </w:r>
      <w:r w:rsidR="00A27EA1">
        <w:rPr>
          <w:rStyle w:val="fontstyle01"/>
        </w:rPr>
        <w:t>здравоохранения, образовательных организаций, правоохранительных</w:t>
      </w:r>
      <w:r>
        <w:rPr>
          <w:rStyle w:val="fontstyle01"/>
        </w:rPr>
        <w:t xml:space="preserve"> </w:t>
      </w:r>
      <w:r w:rsidR="00A27EA1">
        <w:rPr>
          <w:rStyle w:val="fontstyle01"/>
        </w:rPr>
        <w:t>органов, общественных объединений, родителей (законных представителей)</w:t>
      </w:r>
      <w:r>
        <w:rPr>
          <w:rStyle w:val="fontstyle01"/>
        </w:rPr>
        <w:t xml:space="preserve"> </w:t>
      </w:r>
      <w:r w:rsidR="00A27EA1">
        <w:rPr>
          <w:rStyle w:val="fontstyle01"/>
        </w:rPr>
        <w:t>несовершеннолетних, иных организаций по вопросам, связанным с решением</w:t>
      </w:r>
      <w:r>
        <w:rPr>
          <w:rStyle w:val="fontstyle01"/>
        </w:rPr>
        <w:t xml:space="preserve"> </w:t>
      </w:r>
      <w:r w:rsidR="00A27EA1">
        <w:rPr>
          <w:rStyle w:val="fontstyle01"/>
        </w:rPr>
        <w:t>возложенных на комиссию задач;</w:t>
      </w:r>
      <w:r>
        <w:rPr>
          <w:rStyle w:val="fontstyle01"/>
        </w:rPr>
        <w:t xml:space="preserve"> </w:t>
      </w:r>
    </w:p>
    <w:p w:rsidR="00AC695A" w:rsidRDefault="00AC695A" w:rsidP="004742B3">
      <w:pPr>
        <w:ind w:firstLine="708"/>
        <w:jc w:val="both"/>
        <w:rPr>
          <w:rStyle w:val="fontstyle01"/>
        </w:rPr>
      </w:pPr>
      <w:r>
        <w:rPr>
          <w:rStyle w:val="fontstyle01"/>
        </w:rPr>
        <w:t>2)</w:t>
      </w:r>
      <w:r w:rsidR="00A27EA1">
        <w:rPr>
          <w:rStyle w:val="fontstyle01"/>
        </w:rPr>
        <w:t xml:space="preserve"> запрашивать у руководителей структурных подразделений</w:t>
      </w:r>
      <w:r>
        <w:rPr>
          <w:rStyle w:val="fontstyle01"/>
        </w:rPr>
        <w:t xml:space="preserve"> администрации округа</w:t>
      </w:r>
      <w:r w:rsidR="00A27EA1">
        <w:rPr>
          <w:rStyle w:val="fontstyle01"/>
        </w:rPr>
        <w:t>, областных государственных</w:t>
      </w:r>
      <w:r>
        <w:rPr>
          <w:rStyle w:val="fontstyle01"/>
        </w:rPr>
        <w:t xml:space="preserve"> </w:t>
      </w:r>
      <w:r w:rsidR="00A27EA1">
        <w:rPr>
          <w:rStyle w:val="fontstyle01"/>
        </w:rPr>
        <w:t>учреждений социального обслуживания, здравоохранения, образовательных</w:t>
      </w:r>
      <w:r>
        <w:rPr>
          <w:rStyle w:val="fontstyle01"/>
        </w:rPr>
        <w:t xml:space="preserve"> </w:t>
      </w:r>
      <w:r w:rsidR="00A27EA1">
        <w:rPr>
          <w:rStyle w:val="fontstyle01"/>
        </w:rPr>
        <w:t>организаций, правоохранительных органов, общественных объединений,</w:t>
      </w:r>
      <w:r>
        <w:rPr>
          <w:rStyle w:val="fontstyle01"/>
        </w:rPr>
        <w:t xml:space="preserve"> </w:t>
      </w:r>
      <w:r w:rsidR="00A27EA1">
        <w:rPr>
          <w:rStyle w:val="fontstyle01"/>
        </w:rPr>
        <w:t>иных организаций справочные, аналитические, статистические материалы и</w:t>
      </w:r>
      <w:r>
        <w:rPr>
          <w:rStyle w:val="fontstyle01"/>
        </w:rPr>
        <w:t xml:space="preserve"> </w:t>
      </w:r>
      <w:r w:rsidR="00A27EA1">
        <w:rPr>
          <w:rStyle w:val="fontstyle01"/>
        </w:rPr>
        <w:t>документы, а также информацию, необходимые для выполнения</w:t>
      </w:r>
      <w:r>
        <w:rPr>
          <w:rStyle w:val="fontstyle01"/>
        </w:rPr>
        <w:t xml:space="preserve"> </w:t>
      </w:r>
      <w:r w:rsidR="00A27EA1">
        <w:rPr>
          <w:rStyle w:val="fontstyle01"/>
        </w:rPr>
        <w:t xml:space="preserve">возложенных на </w:t>
      </w:r>
      <w:r>
        <w:rPr>
          <w:rStyle w:val="fontstyle01"/>
        </w:rPr>
        <w:t>комиссию</w:t>
      </w:r>
      <w:r w:rsidR="00A27EA1">
        <w:rPr>
          <w:rStyle w:val="fontstyle01"/>
        </w:rPr>
        <w:t xml:space="preserve"> задач, по вопросам,</w:t>
      </w:r>
      <w:r>
        <w:rPr>
          <w:rStyle w:val="fontstyle01"/>
        </w:rPr>
        <w:t xml:space="preserve"> относящимся к ее</w:t>
      </w:r>
      <w:r w:rsidR="00A27EA1">
        <w:rPr>
          <w:rStyle w:val="fontstyle01"/>
        </w:rPr>
        <w:t xml:space="preserve"> компетенции;</w:t>
      </w:r>
    </w:p>
    <w:p w:rsidR="00951CBB" w:rsidRDefault="00AC695A" w:rsidP="004742B3">
      <w:pPr>
        <w:ind w:firstLine="708"/>
        <w:jc w:val="both"/>
        <w:rPr>
          <w:rStyle w:val="fontstyle01"/>
        </w:rPr>
      </w:pPr>
      <w:r>
        <w:rPr>
          <w:rStyle w:val="fontstyle01"/>
        </w:rPr>
        <w:t xml:space="preserve">3) </w:t>
      </w:r>
      <w:r w:rsidR="00A27EA1">
        <w:rPr>
          <w:rStyle w:val="fontstyle01"/>
        </w:rPr>
        <w:t xml:space="preserve">создавать рабочие группы из числа членов </w:t>
      </w:r>
      <w:r>
        <w:rPr>
          <w:rStyle w:val="fontstyle01"/>
        </w:rPr>
        <w:t>комиссии</w:t>
      </w:r>
      <w:r w:rsidR="00A27EA1">
        <w:rPr>
          <w:rStyle w:val="fontstyle01"/>
        </w:rPr>
        <w:t xml:space="preserve"> для решения</w:t>
      </w:r>
      <w:r>
        <w:rPr>
          <w:rStyle w:val="fontstyle01"/>
        </w:rPr>
        <w:t xml:space="preserve"> </w:t>
      </w:r>
      <w:r w:rsidR="00A27EA1">
        <w:rPr>
          <w:rStyle w:val="fontstyle01"/>
        </w:rPr>
        <w:t>операти</w:t>
      </w:r>
      <w:r>
        <w:rPr>
          <w:rStyle w:val="fontstyle01"/>
        </w:rPr>
        <w:t>вных вопросов, находящихся в ее</w:t>
      </w:r>
      <w:r w:rsidR="00A27EA1">
        <w:rPr>
          <w:rStyle w:val="fontstyle01"/>
        </w:rPr>
        <w:t xml:space="preserve"> компетенции.</w:t>
      </w:r>
    </w:p>
    <w:p w:rsidR="00C22B3D" w:rsidRDefault="00C22B3D" w:rsidP="004742B3">
      <w:pPr>
        <w:ind w:firstLine="708"/>
        <w:jc w:val="both"/>
        <w:rPr>
          <w:sz w:val="28"/>
          <w:szCs w:val="28"/>
        </w:rPr>
      </w:pPr>
    </w:p>
    <w:p w:rsidR="00DD4209" w:rsidRDefault="00951CBB" w:rsidP="00DD4209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VI</w:t>
      </w:r>
      <w:r w:rsidR="00B40443">
        <w:rPr>
          <w:sz w:val="28"/>
          <w:szCs w:val="28"/>
          <w:lang w:val="en-US"/>
        </w:rPr>
        <w:t>I</w:t>
      </w:r>
      <w:r w:rsidRPr="00951CBB">
        <w:rPr>
          <w:sz w:val="28"/>
          <w:szCs w:val="28"/>
        </w:rPr>
        <w:t xml:space="preserve">. </w:t>
      </w:r>
      <w:r w:rsidR="00C22B3D">
        <w:rPr>
          <w:sz w:val="28"/>
          <w:szCs w:val="28"/>
        </w:rPr>
        <w:t>Порядок формирования и деятельности комиссии</w:t>
      </w:r>
      <w:r w:rsidR="00DD4209">
        <w:rPr>
          <w:sz w:val="28"/>
          <w:szCs w:val="28"/>
        </w:rPr>
        <w:t xml:space="preserve"> </w:t>
      </w:r>
    </w:p>
    <w:p w:rsidR="00B40443" w:rsidRDefault="00B40443" w:rsidP="00DD4209">
      <w:pPr>
        <w:ind w:firstLine="708"/>
        <w:jc w:val="center"/>
        <w:rPr>
          <w:sz w:val="28"/>
          <w:szCs w:val="28"/>
        </w:rPr>
      </w:pPr>
    </w:p>
    <w:p w:rsidR="00C22B3D" w:rsidRDefault="00E85597" w:rsidP="00C22B3D">
      <w:pPr>
        <w:tabs>
          <w:tab w:val="left" w:pos="0"/>
        </w:tabs>
        <w:spacing w:after="160" w:line="276" w:lineRule="auto"/>
        <w:ind w:right="62"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="00982F39">
        <w:rPr>
          <w:color w:val="000000"/>
          <w:sz w:val="28"/>
          <w:szCs w:val="28"/>
        </w:rPr>
        <w:t xml:space="preserve">. </w:t>
      </w:r>
      <w:r w:rsidR="00C22B3D">
        <w:rPr>
          <w:color w:val="000000"/>
          <w:sz w:val="28"/>
          <w:szCs w:val="28"/>
        </w:rPr>
        <w:t>Персональный состав комиссии</w:t>
      </w:r>
      <w:r w:rsidR="00C22B3D" w:rsidRPr="00C22B3D">
        <w:rPr>
          <w:color w:val="000000"/>
          <w:sz w:val="28"/>
          <w:szCs w:val="28"/>
        </w:rPr>
        <w:t xml:space="preserve"> утверждается постановлением</w:t>
      </w:r>
      <w:r w:rsidR="00C22B3D">
        <w:rPr>
          <w:color w:val="000000"/>
          <w:sz w:val="28"/>
          <w:szCs w:val="28"/>
        </w:rPr>
        <w:t xml:space="preserve"> администрации округа.</w:t>
      </w:r>
    </w:p>
    <w:p w:rsidR="00C44939" w:rsidRDefault="00E85597" w:rsidP="009D55BE">
      <w:pPr>
        <w:tabs>
          <w:tab w:val="left" w:pos="0"/>
        </w:tabs>
        <w:spacing w:after="160" w:line="276" w:lineRule="auto"/>
        <w:ind w:right="62"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C22B3D" w:rsidRPr="00C22B3D">
        <w:rPr>
          <w:color w:val="000000"/>
          <w:sz w:val="28"/>
          <w:szCs w:val="28"/>
        </w:rPr>
        <w:t>.</w:t>
      </w:r>
      <w:r w:rsidR="00C22B3D">
        <w:rPr>
          <w:color w:val="000000"/>
          <w:sz w:val="28"/>
          <w:szCs w:val="28"/>
        </w:rPr>
        <w:t xml:space="preserve"> </w:t>
      </w:r>
      <w:r w:rsidR="00C44939">
        <w:rPr>
          <w:color w:val="000000"/>
          <w:sz w:val="28"/>
          <w:szCs w:val="28"/>
        </w:rPr>
        <w:t xml:space="preserve">Комиссия </w:t>
      </w:r>
      <w:r w:rsidR="00C44939" w:rsidRPr="00C44939">
        <w:rPr>
          <w:color w:val="000000"/>
          <w:sz w:val="28"/>
          <w:szCs w:val="28"/>
        </w:rPr>
        <w:t>сост</w:t>
      </w:r>
      <w:r w:rsidR="00C44939">
        <w:rPr>
          <w:color w:val="000000"/>
          <w:sz w:val="28"/>
          <w:szCs w:val="28"/>
        </w:rPr>
        <w:t>оит из председателя, заместителей</w:t>
      </w:r>
      <w:r w:rsidR="00C44939" w:rsidRPr="00C44939">
        <w:rPr>
          <w:color w:val="000000"/>
          <w:sz w:val="28"/>
          <w:szCs w:val="28"/>
        </w:rPr>
        <w:t xml:space="preserve"> председателя, секретаря и</w:t>
      </w:r>
      <w:r w:rsidR="00C44939">
        <w:rPr>
          <w:color w:val="000000"/>
          <w:sz w:val="28"/>
          <w:szCs w:val="28"/>
        </w:rPr>
        <w:t xml:space="preserve"> членов комиссии</w:t>
      </w:r>
      <w:r w:rsidR="00C44939" w:rsidRPr="00C44939">
        <w:rPr>
          <w:color w:val="000000"/>
          <w:sz w:val="28"/>
          <w:szCs w:val="28"/>
        </w:rPr>
        <w:t>.</w:t>
      </w:r>
      <w:r w:rsidR="00C44939">
        <w:rPr>
          <w:color w:val="000000"/>
          <w:sz w:val="28"/>
          <w:szCs w:val="28"/>
        </w:rPr>
        <w:t xml:space="preserve"> На заседания комиссии</w:t>
      </w:r>
      <w:r w:rsidR="00C44939" w:rsidRPr="00C44939">
        <w:rPr>
          <w:color w:val="000000"/>
          <w:sz w:val="28"/>
          <w:szCs w:val="28"/>
        </w:rPr>
        <w:t xml:space="preserve"> могут приглашаться иные специалисты, по</w:t>
      </w:r>
      <w:r w:rsidR="00C44939">
        <w:rPr>
          <w:color w:val="000000"/>
          <w:sz w:val="28"/>
          <w:szCs w:val="28"/>
        </w:rPr>
        <w:t xml:space="preserve"> </w:t>
      </w:r>
      <w:r w:rsidR="00C44939" w:rsidRPr="00C44939">
        <w:rPr>
          <w:color w:val="000000"/>
          <w:sz w:val="28"/>
          <w:szCs w:val="28"/>
        </w:rPr>
        <w:t>конкретному случаю.</w:t>
      </w:r>
      <w:r w:rsidR="00C44939">
        <w:rPr>
          <w:color w:val="000000"/>
          <w:sz w:val="28"/>
          <w:szCs w:val="28"/>
        </w:rPr>
        <w:t xml:space="preserve"> </w:t>
      </w:r>
      <w:r w:rsidR="00C44939" w:rsidRPr="00C44939">
        <w:rPr>
          <w:color w:val="000000"/>
          <w:sz w:val="28"/>
          <w:szCs w:val="28"/>
        </w:rPr>
        <w:t xml:space="preserve">Специалисты, включенные в </w:t>
      </w:r>
      <w:r w:rsidR="00C44939">
        <w:rPr>
          <w:color w:val="000000"/>
          <w:sz w:val="28"/>
          <w:szCs w:val="28"/>
        </w:rPr>
        <w:t>комиссию</w:t>
      </w:r>
      <w:r w:rsidR="00C44939" w:rsidRPr="00C44939">
        <w:rPr>
          <w:color w:val="000000"/>
          <w:sz w:val="28"/>
          <w:szCs w:val="28"/>
        </w:rPr>
        <w:t>, выполняют работу в рамках</w:t>
      </w:r>
      <w:r w:rsidR="00C44939">
        <w:rPr>
          <w:color w:val="000000"/>
          <w:sz w:val="28"/>
          <w:szCs w:val="28"/>
        </w:rPr>
        <w:t xml:space="preserve"> </w:t>
      </w:r>
      <w:r w:rsidR="00C44939" w:rsidRPr="00C44939">
        <w:rPr>
          <w:color w:val="000000"/>
          <w:sz w:val="28"/>
          <w:szCs w:val="28"/>
        </w:rPr>
        <w:t>основного рабочего времени.</w:t>
      </w:r>
      <w:r w:rsidR="00C44939">
        <w:rPr>
          <w:color w:val="000000"/>
          <w:sz w:val="28"/>
          <w:szCs w:val="28"/>
        </w:rPr>
        <w:t xml:space="preserve"> </w:t>
      </w:r>
    </w:p>
    <w:p w:rsidR="00C44939" w:rsidRDefault="00E85597" w:rsidP="009D55BE">
      <w:pPr>
        <w:tabs>
          <w:tab w:val="left" w:pos="0"/>
        </w:tabs>
        <w:spacing w:after="160" w:line="276" w:lineRule="auto"/>
        <w:ind w:right="62"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</w:t>
      </w:r>
      <w:r w:rsidR="00C44939">
        <w:rPr>
          <w:color w:val="000000"/>
          <w:sz w:val="28"/>
          <w:szCs w:val="28"/>
        </w:rPr>
        <w:t xml:space="preserve">. </w:t>
      </w:r>
      <w:r w:rsidR="00C44939" w:rsidRPr="00C44939">
        <w:rPr>
          <w:color w:val="000000"/>
          <w:sz w:val="28"/>
          <w:szCs w:val="28"/>
        </w:rPr>
        <w:t>К</w:t>
      </w:r>
      <w:r w:rsidR="00C44939">
        <w:rPr>
          <w:color w:val="000000"/>
          <w:sz w:val="28"/>
          <w:szCs w:val="28"/>
        </w:rPr>
        <w:t>омиссия</w:t>
      </w:r>
      <w:r w:rsidR="00C44939" w:rsidRPr="00C44939">
        <w:rPr>
          <w:color w:val="000000"/>
          <w:sz w:val="28"/>
          <w:szCs w:val="28"/>
        </w:rPr>
        <w:t xml:space="preserve"> осуществляет свою деятельность в форме заседаний.</w:t>
      </w:r>
    </w:p>
    <w:p w:rsidR="00C44939" w:rsidRDefault="00E85597" w:rsidP="009D55BE">
      <w:pPr>
        <w:tabs>
          <w:tab w:val="left" w:pos="0"/>
        </w:tabs>
        <w:spacing w:after="160" w:line="276" w:lineRule="auto"/>
        <w:ind w:right="62"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12</w:t>
      </w:r>
      <w:r w:rsidR="00C44939">
        <w:rPr>
          <w:color w:val="000000"/>
          <w:sz w:val="28"/>
          <w:szCs w:val="28"/>
        </w:rPr>
        <w:t>. Председатель комиссии:</w:t>
      </w:r>
    </w:p>
    <w:p w:rsidR="00C44939" w:rsidRPr="00C44939" w:rsidRDefault="00C44939" w:rsidP="00C44939">
      <w:pPr>
        <w:tabs>
          <w:tab w:val="left" w:pos="0"/>
        </w:tabs>
        <w:spacing w:after="160" w:line="276" w:lineRule="auto"/>
        <w:ind w:right="62"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о</w:t>
      </w:r>
      <w:r w:rsidRPr="00C44939">
        <w:rPr>
          <w:color w:val="000000"/>
          <w:sz w:val="28"/>
          <w:szCs w:val="28"/>
        </w:rPr>
        <w:t>тбира</w:t>
      </w:r>
      <w:r>
        <w:rPr>
          <w:color w:val="000000"/>
          <w:sz w:val="28"/>
          <w:szCs w:val="28"/>
        </w:rPr>
        <w:t>ет случаи для рассмотрения на комиссии</w:t>
      </w:r>
      <w:r w:rsidRPr="00C44939">
        <w:rPr>
          <w:color w:val="000000"/>
          <w:sz w:val="28"/>
          <w:szCs w:val="28"/>
        </w:rPr>
        <w:t>, руководит деятельностью</w:t>
      </w:r>
      <w:r>
        <w:rPr>
          <w:color w:val="000000"/>
          <w:sz w:val="28"/>
          <w:szCs w:val="28"/>
        </w:rPr>
        <w:t xml:space="preserve"> комиссии</w:t>
      </w:r>
      <w:r w:rsidRPr="00C44939">
        <w:rPr>
          <w:color w:val="000000"/>
          <w:sz w:val="28"/>
          <w:szCs w:val="28"/>
        </w:rPr>
        <w:t>;</w:t>
      </w:r>
    </w:p>
    <w:p w:rsidR="00C44939" w:rsidRPr="00C44939" w:rsidRDefault="00C44939" w:rsidP="00C44939">
      <w:pPr>
        <w:tabs>
          <w:tab w:val="left" w:pos="0"/>
        </w:tabs>
        <w:spacing w:after="160" w:line="276" w:lineRule="auto"/>
        <w:ind w:right="62" w:firstLine="709"/>
        <w:contextualSpacing/>
        <w:jc w:val="both"/>
        <w:rPr>
          <w:color w:val="000000"/>
          <w:sz w:val="28"/>
          <w:szCs w:val="28"/>
        </w:rPr>
      </w:pPr>
      <w:r w:rsidRPr="00C44939">
        <w:rPr>
          <w:color w:val="000000"/>
          <w:sz w:val="28"/>
          <w:szCs w:val="28"/>
        </w:rPr>
        <w:t>2) распредел</w:t>
      </w:r>
      <w:r>
        <w:rPr>
          <w:color w:val="000000"/>
          <w:sz w:val="28"/>
          <w:szCs w:val="28"/>
        </w:rPr>
        <w:t>яет обязанности между членами комиссии</w:t>
      </w:r>
      <w:r w:rsidRPr="00C44939">
        <w:rPr>
          <w:color w:val="000000"/>
          <w:sz w:val="28"/>
          <w:szCs w:val="28"/>
        </w:rPr>
        <w:t>;</w:t>
      </w:r>
    </w:p>
    <w:p w:rsidR="00C44939" w:rsidRPr="00C44939" w:rsidRDefault="00C44939" w:rsidP="00C44939">
      <w:pPr>
        <w:tabs>
          <w:tab w:val="left" w:pos="0"/>
        </w:tabs>
        <w:spacing w:after="160" w:line="276" w:lineRule="auto"/>
        <w:ind w:right="62" w:firstLine="709"/>
        <w:contextualSpacing/>
        <w:jc w:val="both"/>
        <w:rPr>
          <w:color w:val="000000"/>
          <w:sz w:val="28"/>
          <w:szCs w:val="28"/>
        </w:rPr>
      </w:pPr>
      <w:r w:rsidRPr="00C44939">
        <w:rPr>
          <w:color w:val="000000"/>
          <w:sz w:val="28"/>
          <w:szCs w:val="28"/>
        </w:rPr>
        <w:t>3) определяет место, дату и время</w:t>
      </w:r>
      <w:r>
        <w:rPr>
          <w:color w:val="000000"/>
          <w:sz w:val="28"/>
          <w:szCs w:val="28"/>
        </w:rPr>
        <w:t xml:space="preserve"> проведения заседаний комиссии</w:t>
      </w:r>
      <w:r w:rsidRPr="00C44939">
        <w:rPr>
          <w:color w:val="000000"/>
          <w:sz w:val="28"/>
          <w:szCs w:val="28"/>
        </w:rPr>
        <w:t>;</w:t>
      </w:r>
    </w:p>
    <w:p w:rsidR="00C44939" w:rsidRPr="00C44939" w:rsidRDefault="00C44939" w:rsidP="00C44939">
      <w:pPr>
        <w:tabs>
          <w:tab w:val="left" w:pos="0"/>
        </w:tabs>
        <w:spacing w:after="160" w:line="276" w:lineRule="auto"/>
        <w:ind w:right="62"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4) ведет заседания комиссии</w:t>
      </w:r>
      <w:r w:rsidRPr="00C44939">
        <w:rPr>
          <w:color w:val="000000"/>
          <w:sz w:val="28"/>
          <w:szCs w:val="28"/>
        </w:rPr>
        <w:t>;</w:t>
      </w:r>
    </w:p>
    <w:p w:rsidR="00C44939" w:rsidRPr="00C44939" w:rsidRDefault="00C44939" w:rsidP="00C44939">
      <w:pPr>
        <w:tabs>
          <w:tab w:val="left" w:pos="0"/>
        </w:tabs>
        <w:spacing w:after="160" w:line="276" w:lineRule="auto"/>
        <w:ind w:right="62"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5) дает поручения членам комиссии</w:t>
      </w:r>
      <w:r w:rsidRPr="00C44939">
        <w:rPr>
          <w:color w:val="000000"/>
          <w:sz w:val="28"/>
          <w:szCs w:val="28"/>
        </w:rPr>
        <w:t>, заместителю</w:t>
      </w:r>
      <w:r>
        <w:rPr>
          <w:color w:val="000000"/>
          <w:sz w:val="28"/>
          <w:szCs w:val="28"/>
        </w:rPr>
        <w:t xml:space="preserve"> (ям) комиссии и секретарю комиссии</w:t>
      </w:r>
      <w:r w:rsidRPr="00C44939">
        <w:rPr>
          <w:color w:val="000000"/>
          <w:sz w:val="28"/>
          <w:szCs w:val="28"/>
        </w:rPr>
        <w:t>;</w:t>
      </w:r>
    </w:p>
    <w:p w:rsidR="00C44939" w:rsidRDefault="00C44939" w:rsidP="00C44939">
      <w:pPr>
        <w:tabs>
          <w:tab w:val="left" w:pos="0"/>
        </w:tabs>
        <w:spacing w:after="160" w:line="276" w:lineRule="auto"/>
        <w:ind w:right="62" w:firstLine="709"/>
        <w:contextualSpacing/>
        <w:jc w:val="both"/>
        <w:rPr>
          <w:color w:val="000000"/>
          <w:sz w:val="28"/>
          <w:szCs w:val="28"/>
        </w:rPr>
      </w:pPr>
      <w:r w:rsidRPr="00C44939">
        <w:rPr>
          <w:color w:val="000000"/>
          <w:sz w:val="28"/>
          <w:szCs w:val="28"/>
        </w:rPr>
        <w:t xml:space="preserve">6) осуществляет контроль за исполнением решений </w:t>
      </w:r>
      <w:r>
        <w:rPr>
          <w:color w:val="000000"/>
          <w:sz w:val="28"/>
          <w:szCs w:val="28"/>
        </w:rPr>
        <w:t>комиссии.</w:t>
      </w:r>
    </w:p>
    <w:p w:rsidR="00C44939" w:rsidRDefault="00C44939" w:rsidP="00C44939">
      <w:pPr>
        <w:tabs>
          <w:tab w:val="left" w:pos="0"/>
        </w:tabs>
        <w:spacing w:after="160" w:line="276" w:lineRule="auto"/>
        <w:ind w:right="62"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13. В отсутствии председателя его полномочия выполняет заместитель председателя комиссии.</w:t>
      </w:r>
    </w:p>
    <w:p w:rsidR="00AE3D23" w:rsidRPr="00AE3D23" w:rsidRDefault="00C44939" w:rsidP="00AE3D23">
      <w:pPr>
        <w:tabs>
          <w:tab w:val="left" w:pos="0"/>
        </w:tabs>
        <w:spacing w:after="160" w:line="276" w:lineRule="auto"/>
        <w:ind w:right="62"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14. </w:t>
      </w:r>
      <w:r w:rsidR="00AE3D23">
        <w:rPr>
          <w:color w:val="000000"/>
          <w:sz w:val="28"/>
          <w:szCs w:val="28"/>
        </w:rPr>
        <w:t>Секретарь комиссии</w:t>
      </w:r>
      <w:r w:rsidR="00AE3D23" w:rsidRPr="00AE3D23">
        <w:rPr>
          <w:color w:val="000000"/>
          <w:sz w:val="28"/>
          <w:szCs w:val="28"/>
        </w:rPr>
        <w:t>:</w:t>
      </w:r>
    </w:p>
    <w:p w:rsidR="00AE3D23" w:rsidRPr="00AE3D23" w:rsidRDefault="00AE3D23" w:rsidP="00AE3D23">
      <w:pPr>
        <w:tabs>
          <w:tab w:val="left" w:pos="0"/>
        </w:tabs>
        <w:spacing w:after="160" w:line="276" w:lineRule="auto"/>
        <w:ind w:right="62" w:firstLine="709"/>
        <w:contextualSpacing/>
        <w:jc w:val="both"/>
        <w:rPr>
          <w:color w:val="000000"/>
          <w:sz w:val="28"/>
          <w:szCs w:val="28"/>
        </w:rPr>
      </w:pPr>
      <w:r w:rsidRPr="00AE3D23">
        <w:rPr>
          <w:color w:val="000000"/>
          <w:sz w:val="28"/>
          <w:szCs w:val="28"/>
        </w:rPr>
        <w:t>1) обеспечивает по</w:t>
      </w:r>
      <w:r>
        <w:rPr>
          <w:color w:val="000000"/>
          <w:sz w:val="28"/>
          <w:szCs w:val="28"/>
        </w:rPr>
        <w:t>дготовку проекта плана работы комиссии</w:t>
      </w:r>
      <w:r w:rsidRPr="00AE3D23">
        <w:rPr>
          <w:color w:val="000000"/>
          <w:sz w:val="28"/>
          <w:szCs w:val="28"/>
        </w:rPr>
        <w:t>, составляет проекты</w:t>
      </w:r>
      <w:r>
        <w:rPr>
          <w:color w:val="000000"/>
          <w:sz w:val="28"/>
          <w:szCs w:val="28"/>
        </w:rPr>
        <w:t xml:space="preserve"> </w:t>
      </w:r>
      <w:r w:rsidRPr="00AE3D23">
        <w:rPr>
          <w:color w:val="000000"/>
          <w:sz w:val="28"/>
          <w:szCs w:val="28"/>
        </w:rPr>
        <w:t>повестки заседаний, организует подготовку материалов к за</w:t>
      </w:r>
      <w:r>
        <w:rPr>
          <w:color w:val="000000"/>
          <w:sz w:val="28"/>
          <w:szCs w:val="28"/>
        </w:rPr>
        <w:t>седаниям комиссии</w:t>
      </w:r>
      <w:r w:rsidRPr="00AE3D23">
        <w:rPr>
          <w:color w:val="000000"/>
          <w:sz w:val="28"/>
          <w:szCs w:val="28"/>
        </w:rPr>
        <w:t>, а</w:t>
      </w:r>
      <w:r>
        <w:rPr>
          <w:color w:val="000000"/>
          <w:sz w:val="28"/>
          <w:szCs w:val="28"/>
        </w:rPr>
        <w:t xml:space="preserve"> </w:t>
      </w:r>
      <w:r w:rsidRPr="00AE3D23">
        <w:rPr>
          <w:color w:val="000000"/>
          <w:sz w:val="28"/>
          <w:szCs w:val="28"/>
        </w:rPr>
        <w:t>также проектов соответствующих решений;</w:t>
      </w:r>
    </w:p>
    <w:p w:rsidR="00AE3D23" w:rsidRPr="00AE3D23" w:rsidRDefault="0065304A" w:rsidP="00AE3D23">
      <w:pPr>
        <w:tabs>
          <w:tab w:val="left" w:pos="0"/>
        </w:tabs>
        <w:spacing w:after="160" w:line="276" w:lineRule="auto"/>
        <w:ind w:right="62"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 информирует членов комиссии</w:t>
      </w:r>
      <w:r w:rsidR="00AE3D23" w:rsidRPr="00AE3D23">
        <w:rPr>
          <w:color w:val="000000"/>
          <w:sz w:val="28"/>
          <w:szCs w:val="28"/>
        </w:rPr>
        <w:t xml:space="preserve"> о месте, дате, времени проведения и повестке</w:t>
      </w:r>
      <w:r>
        <w:rPr>
          <w:color w:val="000000"/>
          <w:sz w:val="28"/>
          <w:szCs w:val="28"/>
        </w:rPr>
        <w:t xml:space="preserve"> заседания комиссии</w:t>
      </w:r>
      <w:r w:rsidR="00AE3D23" w:rsidRPr="00AE3D23">
        <w:rPr>
          <w:color w:val="000000"/>
          <w:sz w:val="28"/>
          <w:szCs w:val="28"/>
        </w:rPr>
        <w:t>;</w:t>
      </w:r>
    </w:p>
    <w:p w:rsidR="00AE3D23" w:rsidRPr="00AE3D23" w:rsidRDefault="00AE3D23" w:rsidP="00AE3D23">
      <w:pPr>
        <w:tabs>
          <w:tab w:val="left" w:pos="0"/>
        </w:tabs>
        <w:spacing w:after="160" w:line="276" w:lineRule="auto"/>
        <w:ind w:right="62" w:firstLine="709"/>
        <w:contextualSpacing/>
        <w:jc w:val="both"/>
        <w:rPr>
          <w:color w:val="000000"/>
          <w:sz w:val="28"/>
          <w:szCs w:val="28"/>
        </w:rPr>
      </w:pPr>
      <w:r w:rsidRPr="00AE3D23">
        <w:rPr>
          <w:color w:val="000000"/>
          <w:sz w:val="28"/>
          <w:szCs w:val="28"/>
        </w:rPr>
        <w:t>3) обесп</w:t>
      </w:r>
      <w:r w:rsidR="0065304A">
        <w:rPr>
          <w:color w:val="000000"/>
          <w:sz w:val="28"/>
          <w:szCs w:val="28"/>
        </w:rPr>
        <w:t>ечивает подготовку протоколов комиссии</w:t>
      </w:r>
      <w:r w:rsidRPr="00AE3D23">
        <w:rPr>
          <w:color w:val="000000"/>
          <w:sz w:val="28"/>
          <w:szCs w:val="28"/>
        </w:rPr>
        <w:t>;</w:t>
      </w:r>
    </w:p>
    <w:p w:rsidR="00AE3D23" w:rsidRPr="00AE3D23" w:rsidRDefault="00AE3D23" w:rsidP="00AE3D23">
      <w:pPr>
        <w:tabs>
          <w:tab w:val="left" w:pos="0"/>
        </w:tabs>
        <w:spacing w:after="160" w:line="276" w:lineRule="auto"/>
        <w:ind w:right="62" w:firstLine="709"/>
        <w:contextualSpacing/>
        <w:jc w:val="both"/>
        <w:rPr>
          <w:color w:val="000000"/>
          <w:sz w:val="28"/>
          <w:szCs w:val="28"/>
        </w:rPr>
      </w:pPr>
      <w:r w:rsidRPr="00AE3D23">
        <w:rPr>
          <w:color w:val="000000"/>
          <w:sz w:val="28"/>
          <w:szCs w:val="28"/>
        </w:rPr>
        <w:t>4) исп</w:t>
      </w:r>
      <w:r w:rsidR="0065304A">
        <w:rPr>
          <w:color w:val="000000"/>
          <w:sz w:val="28"/>
          <w:szCs w:val="28"/>
        </w:rPr>
        <w:t>олняет поручения председателя комиссии</w:t>
      </w:r>
      <w:r w:rsidRPr="00AE3D23">
        <w:rPr>
          <w:color w:val="000000"/>
          <w:sz w:val="28"/>
          <w:szCs w:val="28"/>
        </w:rPr>
        <w:t>.</w:t>
      </w:r>
    </w:p>
    <w:p w:rsidR="00AE3D23" w:rsidRPr="00AE3D23" w:rsidRDefault="0065304A" w:rsidP="00AE3D23">
      <w:pPr>
        <w:tabs>
          <w:tab w:val="left" w:pos="0"/>
        </w:tabs>
        <w:spacing w:after="160" w:line="276" w:lineRule="auto"/>
        <w:ind w:right="62"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15</w:t>
      </w:r>
      <w:r w:rsidR="00AE3D23" w:rsidRPr="00AE3D23">
        <w:rPr>
          <w:color w:val="000000"/>
          <w:sz w:val="28"/>
          <w:szCs w:val="28"/>
        </w:rPr>
        <w:t xml:space="preserve">. В случае отсутствия секретаря </w:t>
      </w:r>
      <w:r>
        <w:rPr>
          <w:color w:val="000000"/>
          <w:sz w:val="28"/>
          <w:szCs w:val="28"/>
        </w:rPr>
        <w:t>комиссии</w:t>
      </w:r>
      <w:r w:rsidR="00AE3D23" w:rsidRPr="00AE3D23">
        <w:rPr>
          <w:color w:val="000000"/>
          <w:sz w:val="28"/>
          <w:szCs w:val="28"/>
        </w:rPr>
        <w:t>, его полномочия возлагаются</w:t>
      </w:r>
      <w:r>
        <w:rPr>
          <w:color w:val="000000"/>
          <w:sz w:val="28"/>
          <w:szCs w:val="28"/>
        </w:rPr>
        <w:t xml:space="preserve"> </w:t>
      </w:r>
      <w:r w:rsidR="00AE3D23" w:rsidRPr="00AE3D23">
        <w:rPr>
          <w:color w:val="000000"/>
          <w:sz w:val="28"/>
          <w:szCs w:val="28"/>
        </w:rPr>
        <w:t>председателем либо зам</w:t>
      </w:r>
      <w:r>
        <w:rPr>
          <w:color w:val="000000"/>
          <w:sz w:val="28"/>
          <w:szCs w:val="28"/>
        </w:rPr>
        <w:t>естителем на одного из членов комиссии</w:t>
      </w:r>
      <w:r w:rsidR="00AE3D23" w:rsidRPr="00AE3D23">
        <w:rPr>
          <w:color w:val="000000"/>
          <w:sz w:val="28"/>
          <w:szCs w:val="28"/>
        </w:rPr>
        <w:t>.</w:t>
      </w:r>
    </w:p>
    <w:p w:rsidR="00C44939" w:rsidRDefault="0065304A" w:rsidP="00AE3D23">
      <w:pPr>
        <w:tabs>
          <w:tab w:val="left" w:pos="0"/>
        </w:tabs>
        <w:spacing w:after="160" w:line="276" w:lineRule="auto"/>
        <w:ind w:right="62"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16. Члены комиссии</w:t>
      </w:r>
      <w:r w:rsidR="00AE3D23" w:rsidRPr="00AE3D23">
        <w:rPr>
          <w:color w:val="000000"/>
          <w:sz w:val="28"/>
          <w:szCs w:val="28"/>
        </w:rPr>
        <w:t xml:space="preserve"> внося</w:t>
      </w:r>
      <w:r>
        <w:rPr>
          <w:color w:val="000000"/>
          <w:sz w:val="28"/>
          <w:szCs w:val="28"/>
        </w:rPr>
        <w:t>т предложения по плану работы комиссии</w:t>
      </w:r>
      <w:r w:rsidR="00AE3D23" w:rsidRPr="00AE3D23">
        <w:rPr>
          <w:color w:val="000000"/>
          <w:sz w:val="28"/>
          <w:szCs w:val="28"/>
        </w:rPr>
        <w:t>, в повестку</w:t>
      </w:r>
      <w:r>
        <w:rPr>
          <w:color w:val="000000"/>
          <w:sz w:val="28"/>
          <w:szCs w:val="28"/>
        </w:rPr>
        <w:t xml:space="preserve"> </w:t>
      </w:r>
      <w:r w:rsidR="00AE3D23" w:rsidRPr="00AE3D23">
        <w:rPr>
          <w:color w:val="000000"/>
          <w:sz w:val="28"/>
          <w:szCs w:val="28"/>
        </w:rPr>
        <w:t>заседаний и порядок обсуждения вопросов, участвуют в подготовке</w:t>
      </w:r>
      <w:r>
        <w:rPr>
          <w:color w:val="000000"/>
          <w:sz w:val="28"/>
          <w:szCs w:val="28"/>
        </w:rPr>
        <w:t xml:space="preserve"> материалов к заседаниям комиссии</w:t>
      </w:r>
      <w:r w:rsidR="00AE3D23" w:rsidRPr="00AE3D23">
        <w:rPr>
          <w:color w:val="000000"/>
          <w:sz w:val="28"/>
          <w:szCs w:val="28"/>
        </w:rPr>
        <w:t>.</w:t>
      </w:r>
    </w:p>
    <w:p w:rsidR="009D55BE" w:rsidRDefault="009D55BE" w:rsidP="009D55BE">
      <w:pPr>
        <w:tabs>
          <w:tab w:val="left" w:pos="0"/>
        </w:tabs>
        <w:spacing w:line="276" w:lineRule="auto"/>
        <w:jc w:val="both"/>
        <w:rPr>
          <w:rFonts w:eastAsia="Calibri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65304A">
        <w:rPr>
          <w:rFonts w:eastAsia="Calibri"/>
          <w:sz w:val="28"/>
          <w:szCs w:val="28"/>
        </w:rPr>
        <w:t>17</w:t>
      </w:r>
      <w:r>
        <w:rPr>
          <w:rFonts w:eastAsia="Calibri"/>
          <w:sz w:val="28"/>
          <w:szCs w:val="28"/>
        </w:rPr>
        <w:t xml:space="preserve">. </w:t>
      </w:r>
      <w:r w:rsidRPr="00FF69E4">
        <w:rPr>
          <w:rFonts w:eastAsia="Calibri"/>
          <w:sz w:val="28"/>
          <w:szCs w:val="28"/>
        </w:rPr>
        <w:t xml:space="preserve">Заседания </w:t>
      </w:r>
      <w:r w:rsidR="0065304A">
        <w:rPr>
          <w:rFonts w:eastAsia="Calibri"/>
          <w:sz w:val="28"/>
          <w:szCs w:val="28"/>
        </w:rPr>
        <w:t>комиссии</w:t>
      </w:r>
      <w:r w:rsidRPr="00FF69E4">
        <w:rPr>
          <w:rFonts w:eastAsia="Calibri"/>
          <w:sz w:val="28"/>
          <w:szCs w:val="28"/>
        </w:rPr>
        <w:t xml:space="preserve"> могут проводиться очно и в режиме </w:t>
      </w:r>
      <w:r>
        <w:rPr>
          <w:rFonts w:eastAsia="Calibri"/>
          <w:sz w:val="28"/>
          <w:szCs w:val="28"/>
        </w:rPr>
        <w:t>видео конференц связи</w:t>
      </w:r>
      <w:r w:rsidRPr="00FF69E4">
        <w:rPr>
          <w:rFonts w:eastAsia="Calibri"/>
          <w:sz w:val="28"/>
          <w:szCs w:val="28"/>
        </w:rPr>
        <w:t>.</w:t>
      </w:r>
    </w:p>
    <w:p w:rsidR="0065304A" w:rsidRDefault="0065304A" w:rsidP="009D55BE">
      <w:pPr>
        <w:tabs>
          <w:tab w:val="left" w:pos="0"/>
        </w:tabs>
        <w:spacing w:line="276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  <w:t xml:space="preserve">18. </w:t>
      </w:r>
      <w:r w:rsidRPr="0065304A">
        <w:rPr>
          <w:rFonts w:eastAsia="Calibri"/>
          <w:sz w:val="28"/>
          <w:szCs w:val="28"/>
        </w:rPr>
        <w:t>Заседания ко</w:t>
      </w:r>
      <w:r>
        <w:rPr>
          <w:rFonts w:eastAsia="Calibri"/>
          <w:sz w:val="28"/>
          <w:szCs w:val="28"/>
        </w:rPr>
        <w:t>миссии</w:t>
      </w:r>
      <w:r w:rsidRPr="0065304A">
        <w:rPr>
          <w:rFonts w:eastAsia="Calibri"/>
          <w:sz w:val="28"/>
          <w:szCs w:val="28"/>
        </w:rPr>
        <w:t xml:space="preserve"> подразделяются на плановые и внеплановые заседания.</w:t>
      </w:r>
    </w:p>
    <w:p w:rsidR="009011B1" w:rsidRPr="009011B1" w:rsidRDefault="005871FB" w:rsidP="009011B1">
      <w:pPr>
        <w:tabs>
          <w:tab w:val="left" w:pos="0"/>
        </w:tabs>
        <w:spacing w:line="276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  <w:t>19</w:t>
      </w:r>
      <w:r w:rsidR="009011B1" w:rsidRPr="009011B1">
        <w:t xml:space="preserve"> </w:t>
      </w:r>
      <w:r w:rsidR="002D5F68">
        <w:rPr>
          <w:rFonts w:eastAsia="Calibri"/>
          <w:sz w:val="28"/>
          <w:szCs w:val="28"/>
        </w:rPr>
        <w:t>Плановые заседания комиссии</w:t>
      </w:r>
      <w:r w:rsidR="009011B1" w:rsidRPr="009011B1">
        <w:rPr>
          <w:rFonts w:eastAsia="Calibri"/>
          <w:sz w:val="28"/>
          <w:szCs w:val="28"/>
        </w:rPr>
        <w:t xml:space="preserve"> проводятся не реже одного раза в месяц. </w:t>
      </w:r>
    </w:p>
    <w:p w:rsidR="00206330" w:rsidRPr="00206330" w:rsidRDefault="009011B1" w:rsidP="00206330">
      <w:pPr>
        <w:tabs>
          <w:tab w:val="left" w:pos="0"/>
        </w:tabs>
        <w:spacing w:line="276" w:lineRule="auto"/>
        <w:jc w:val="both"/>
        <w:rPr>
          <w:rFonts w:eastAsia="Calibri"/>
          <w:sz w:val="28"/>
          <w:szCs w:val="28"/>
        </w:rPr>
      </w:pPr>
      <w:r w:rsidRPr="009011B1">
        <w:rPr>
          <w:rFonts w:eastAsia="Calibri"/>
          <w:sz w:val="28"/>
          <w:szCs w:val="28"/>
        </w:rPr>
        <w:tab/>
      </w:r>
      <w:r w:rsidR="002D5F68">
        <w:rPr>
          <w:rFonts w:eastAsia="Calibri"/>
          <w:sz w:val="28"/>
          <w:szCs w:val="28"/>
        </w:rPr>
        <w:t>2</w:t>
      </w:r>
      <w:r w:rsidRPr="009011B1">
        <w:rPr>
          <w:rFonts w:eastAsia="Calibri"/>
          <w:sz w:val="28"/>
          <w:szCs w:val="28"/>
        </w:rPr>
        <w:t xml:space="preserve">0. </w:t>
      </w:r>
      <w:r w:rsidR="00206330">
        <w:rPr>
          <w:rFonts w:eastAsia="Calibri"/>
          <w:sz w:val="28"/>
          <w:szCs w:val="28"/>
        </w:rPr>
        <w:t>Плановые заседания комиссии</w:t>
      </w:r>
      <w:r w:rsidR="00206330" w:rsidRPr="00206330">
        <w:rPr>
          <w:rFonts w:eastAsia="Calibri"/>
          <w:sz w:val="28"/>
          <w:szCs w:val="28"/>
        </w:rPr>
        <w:t>:</w:t>
      </w:r>
    </w:p>
    <w:p w:rsidR="00206330" w:rsidRDefault="00206330" w:rsidP="00206330">
      <w:pPr>
        <w:tabs>
          <w:tab w:val="left" w:pos="0"/>
        </w:tabs>
        <w:spacing w:line="276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  <w:t>1) п</w:t>
      </w:r>
      <w:r w:rsidRPr="00206330">
        <w:rPr>
          <w:rFonts w:eastAsia="Calibri"/>
          <w:sz w:val="28"/>
          <w:szCs w:val="28"/>
        </w:rPr>
        <w:t>ервичный – в первые семь рабочих дней после помещения</w:t>
      </w:r>
      <w:r>
        <w:rPr>
          <w:rFonts w:eastAsia="Calibri"/>
          <w:sz w:val="28"/>
          <w:szCs w:val="28"/>
        </w:rPr>
        <w:t xml:space="preserve"> </w:t>
      </w:r>
      <w:r w:rsidRPr="00206330">
        <w:rPr>
          <w:rFonts w:eastAsia="Calibri"/>
          <w:sz w:val="28"/>
          <w:szCs w:val="28"/>
        </w:rPr>
        <w:t xml:space="preserve">несовершеннолетнего в </w:t>
      </w:r>
      <w:r w:rsidR="00D57002">
        <w:rPr>
          <w:rFonts w:eastAsia="Calibri"/>
          <w:sz w:val="28"/>
          <w:szCs w:val="28"/>
        </w:rPr>
        <w:t>учреждение</w:t>
      </w:r>
      <w:r w:rsidRPr="00206330">
        <w:rPr>
          <w:rFonts w:eastAsia="Calibri"/>
          <w:sz w:val="28"/>
          <w:szCs w:val="28"/>
        </w:rPr>
        <w:t xml:space="preserve"> со стационарной формой пребывания</w:t>
      </w:r>
      <w:r>
        <w:rPr>
          <w:rFonts w:eastAsia="Calibri"/>
          <w:sz w:val="28"/>
          <w:szCs w:val="28"/>
        </w:rPr>
        <w:t>;</w:t>
      </w:r>
    </w:p>
    <w:p w:rsidR="00206330" w:rsidRPr="00206330" w:rsidRDefault="00206330" w:rsidP="00206330">
      <w:pPr>
        <w:tabs>
          <w:tab w:val="left" w:pos="0"/>
        </w:tabs>
        <w:spacing w:line="276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  <w:t>2) п</w:t>
      </w:r>
      <w:r w:rsidRPr="00206330">
        <w:rPr>
          <w:rFonts w:eastAsia="Calibri"/>
          <w:sz w:val="28"/>
          <w:szCs w:val="28"/>
        </w:rPr>
        <w:t>овторный – через 3 месяца после помещения несовершеннолетнего в</w:t>
      </w:r>
      <w:r>
        <w:rPr>
          <w:rFonts w:eastAsia="Calibri"/>
          <w:sz w:val="28"/>
          <w:szCs w:val="28"/>
        </w:rPr>
        <w:t xml:space="preserve"> </w:t>
      </w:r>
      <w:r w:rsidR="00D57002" w:rsidRPr="00D57002">
        <w:rPr>
          <w:rFonts w:eastAsia="Calibri"/>
          <w:sz w:val="28"/>
          <w:szCs w:val="28"/>
        </w:rPr>
        <w:t xml:space="preserve">учреждение со стационарной формой пребывания </w:t>
      </w:r>
      <w:r w:rsidRPr="00206330">
        <w:rPr>
          <w:rFonts w:eastAsia="Calibri"/>
          <w:sz w:val="28"/>
          <w:szCs w:val="28"/>
        </w:rPr>
        <w:t>с целью рассмотрения промежуточных</w:t>
      </w:r>
      <w:r w:rsidR="00D57002">
        <w:rPr>
          <w:rFonts w:eastAsia="Calibri"/>
          <w:sz w:val="28"/>
          <w:szCs w:val="28"/>
        </w:rPr>
        <w:t xml:space="preserve"> </w:t>
      </w:r>
      <w:r w:rsidRPr="00206330">
        <w:rPr>
          <w:rFonts w:eastAsia="Calibri"/>
          <w:sz w:val="28"/>
          <w:szCs w:val="28"/>
        </w:rPr>
        <w:t>результатов по</w:t>
      </w:r>
      <w:r w:rsidR="00D57002">
        <w:rPr>
          <w:rFonts w:eastAsia="Calibri"/>
          <w:sz w:val="28"/>
          <w:szCs w:val="28"/>
        </w:rPr>
        <w:t xml:space="preserve"> </w:t>
      </w:r>
      <w:r w:rsidRPr="00206330">
        <w:rPr>
          <w:rFonts w:eastAsia="Calibri"/>
          <w:sz w:val="28"/>
          <w:szCs w:val="28"/>
        </w:rPr>
        <w:t>реализации межведомственного плана сопровождения</w:t>
      </w:r>
      <w:r w:rsidR="00D57002">
        <w:rPr>
          <w:rFonts w:eastAsia="Calibri"/>
          <w:sz w:val="28"/>
          <w:szCs w:val="28"/>
        </w:rPr>
        <w:t>;</w:t>
      </w:r>
    </w:p>
    <w:p w:rsidR="00206330" w:rsidRPr="00206330" w:rsidRDefault="00D57002" w:rsidP="00206330">
      <w:pPr>
        <w:tabs>
          <w:tab w:val="left" w:pos="0"/>
        </w:tabs>
        <w:spacing w:line="276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  <w:t>3) з</w:t>
      </w:r>
      <w:r w:rsidR="00206330" w:rsidRPr="00206330">
        <w:rPr>
          <w:rFonts w:eastAsia="Calibri"/>
          <w:sz w:val="28"/>
          <w:szCs w:val="28"/>
        </w:rPr>
        <w:t>аключительный – за 1 неделю до окончания срока сопровождения,</w:t>
      </w:r>
      <w:r>
        <w:rPr>
          <w:rFonts w:eastAsia="Calibri"/>
          <w:sz w:val="28"/>
          <w:szCs w:val="28"/>
        </w:rPr>
        <w:t xml:space="preserve"> </w:t>
      </w:r>
      <w:r w:rsidR="00206330" w:rsidRPr="00206330">
        <w:rPr>
          <w:rFonts w:eastAsia="Calibri"/>
          <w:sz w:val="28"/>
          <w:szCs w:val="28"/>
        </w:rPr>
        <w:t>либо по выполнению плана сопровождения. Проводится оценка</w:t>
      </w:r>
      <w:r>
        <w:rPr>
          <w:rFonts w:eastAsia="Calibri"/>
          <w:sz w:val="28"/>
          <w:szCs w:val="28"/>
        </w:rPr>
        <w:t xml:space="preserve"> </w:t>
      </w:r>
      <w:r w:rsidR="00206330" w:rsidRPr="00206330">
        <w:rPr>
          <w:rFonts w:eastAsia="Calibri"/>
          <w:sz w:val="28"/>
          <w:szCs w:val="28"/>
        </w:rPr>
        <w:t xml:space="preserve">эффективности </w:t>
      </w:r>
      <w:r w:rsidR="00206330" w:rsidRPr="00206330">
        <w:rPr>
          <w:rFonts w:eastAsia="Calibri"/>
          <w:sz w:val="28"/>
          <w:szCs w:val="28"/>
        </w:rPr>
        <w:lastRenderedPageBreak/>
        <w:t>выполнения плана сопровождения, выносится решение о</w:t>
      </w:r>
      <w:r>
        <w:rPr>
          <w:rFonts w:eastAsia="Calibri"/>
          <w:sz w:val="28"/>
          <w:szCs w:val="28"/>
        </w:rPr>
        <w:t xml:space="preserve"> </w:t>
      </w:r>
      <w:r w:rsidR="00206330" w:rsidRPr="00206330">
        <w:rPr>
          <w:rFonts w:eastAsia="Calibri"/>
          <w:sz w:val="28"/>
          <w:szCs w:val="28"/>
        </w:rPr>
        <w:t>продлении срока сопровождения, о прекращении сопровождения.</w:t>
      </w:r>
    </w:p>
    <w:p w:rsidR="00206330" w:rsidRPr="00206330" w:rsidRDefault="00D57002" w:rsidP="00206330">
      <w:pPr>
        <w:tabs>
          <w:tab w:val="left" w:pos="0"/>
        </w:tabs>
        <w:spacing w:line="276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  <w:t xml:space="preserve">21. </w:t>
      </w:r>
      <w:r w:rsidR="00206330" w:rsidRPr="00206330">
        <w:rPr>
          <w:rFonts w:eastAsia="Calibri"/>
          <w:sz w:val="28"/>
          <w:szCs w:val="28"/>
        </w:rPr>
        <w:t xml:space="preserve">Внеплановые заседания </w:t>
      </w:r>
      <w:r>
        <w:rPr>
          <w:rFonts w:eastAsia="Calibri"/>
          <w:sz w:val="28"/>
          <w:szCs w:val="28"/>
        </w:rPr>
        <w:t>комиссии</w:t>
      </w:r>
      <w:r w:rsidR="00206330" w:rsidRPr="00206330">
        <w:rPr>
          <w:rFonts w:eastAsia="Calibri"/>
          <w:sz w:val="28"/>
          <w:szCs w:val="28"/>
        </w:rPr>
        <w:t xml:space="preserve"> собираются по</w:t>
      </w:r>
      <w:r>
        <w:rPr>
          <w:rFonts w:eastAsia="Calibri"/>
          <w:sz w:val="28"/>
          <w:szCs w:val="28"/>
        </w:rPr>
        <w:t xml:space="preserve"> </w:t>
      </w:r>
      <w:r w:rsidR="00206330" w:rsidRPr="00206330">
        <w:rPr>
          <w:rFonts w:eastAsia="Calibri"/>
          <w:sz w:val="28"/>
          <w:szCs w:val="28"/>
        </w:rPr>
        <w:t>запросам субъектов профилактики, сопровождающих семью с детьми.</w:t>
      </w:r>
      <w:r>
        <w:rPr>
          <w:rFonts w:eastAsia="Calibri"/>
          <w:sz w:val="28"/>
          <w:szCs w:val="28"/>
        </w:rPr>
        <w:t xml:space="preserve"> </w:t>
      </w:r>
      <w:r w:rsidR="00206330" w:rsidRPr="00206330">
        <w:rPr>
          <w:rFonts w:eastAsia="Calibri"/>
          <w:sz w:val="28"/>
          <w:szCs w:val="28"/>
        </w:rPr>
        <w:t>Поводом является выявление или возникновение новых обстоятельств,</w:t>
      </w:r>
      <w:r w:rsidRPr="00206330">
        <w:rPr>
          <w:rFonts w:eastAsia="Calibri"/>
          <w:sz w:val="28"/>
          <w:szCs w:val="28"/>
        </w:rPr>
        <w:t xml:space="preserve"> </w:t>
      </w:r>
      <w:r w:rsidR="00206330" w:rsidRPr="00206330">
        <w:rPr>
          <w:rFonts w:eastAsia="Calibri"/>
          <w:sz w:val="28"/>
          <w:szCs w:val="28"/>
        </w:rPr>
        <w:t>влияющих на благополучие семьи, обучение и развитие ребенка,</w:t>
      </w:r>
      <w:r>
        <w:rPr>
          <w:rFonts w:eastAsia="Calibri"/>
          <w:sz w:val="28"/>
          <w:szCs w:val="28"/>
        </w:rPr>
        <w:t xml:space="preserve"> </w:t>
      </w:r>
      <w:r w:rsidR="00206330" w:rsidRPr="00206330">
        <w:rPr>
          <w:rFonts w:eastAsia="Calibri"/>
          <w:sz w:val="28"/>
          <w:szCs w:val="28"/>
        </w:rPr>
        <w:t>отрицательная динамика развития и обучения и т.п</w:t>
      </w:r>
      <w:r w:rsidR="00E85597">
        <w:rPr>
          <w:rFonts w:eastAsia="Calibri"/>
          <w:sz w:val="28"/>
          <w:szCs w:val="28"/>
        </w:rPr>
        <w:t>.</w:t>
      </w:r>
      <w:r w:rsidR="00206330" w:rsidRPr="00206330">
        <w:rPr>
          <w:rFonts w:eastAsia="Calibri"/>
          <w:sz w:val="28"/>
          <w:szCs w:val="28"/>
        </w:rPr>
        <w:t>, трудности в адаптации,</w:t>
      </w:r>
      <w:r w:rsidRPr="00206330">
        <w:rPr>
          <w:rFonts w:eastAsia="Calibri"/>
          <w:sz w:val="28"/>
          <w:szCs w:val="28"/>
        </w:rPr>
        <w:t xml:space="preserve"> </w:t>
      </w:r>
      <w:r w:rsidR="00206330" w:rsidRPr="00206330">
        <w:rPr>
          <w:rFonts w:eastAsia="Calibri"/>
          <w:sz w:val="28"/>
          <w:szCs w:val="28"/>
        </w:rPr>
        <w:t>нарушении поведения.</w:t>
      </w:r>
    </w:p>
    <w:p w:rsidR="00206330" w:rsidRPr="00206330" w:rsidRDefault="00D57002" w:rsidP="00D57002">
      <w:pPr>
        <w:tabs>
          <w:tab w:val="left" w:pos="0"/>
        </w:tabs>
        <w:spacing w:line="276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22. Заседания комиссии</w:t>
      </w:r>
      <w:r w:rsidR="00206330" w:rsidRPr="00206330">
        <w:rPr>
          <w:rFonts w:eastAsia="Calibri"/>
          <w:sz w:val="28"/>
          <w:szCs w:val="28"/>
        </w:rPr>
        <w:t xml:space="preserve"> является правомочным, если на нем присутствует не</w:t>
      </w:r>
      <w:r>
        <w:rPr>
          <w:rFonts w:eastAsia="Calibri"/>
          <w:sz w:val="28"/>
          <w:szCs w:val="28"/>
        </w:rPr>
        <w:t xml:space="preserve"> </w:t>
      </w:r>
      <w:r w:rsidR="00206330" w:rsidRPr="00206330">
        <w:rPr>
          <w:rFonts w:eastAsia="Calibri"/>
          <w:sz w:val="28"/>
          <w:szCs w:val="28"/>
        </w:rPr>
        <w:t xml:space="preserve">менее двух </w:t>
      </w:r>
      <w:r>
        <w:rPr>
          <w:rFonts w:eastAsia="Calibri"/>
          <w:sz w:val="28"/>
          <w:szCs w:val="28"/>
        </w:rPr>
        <w:t>третей лиц, входящих в состав комиссии</w:t>
      </w:r>
      <w:r w:rsidR="00206330" w:rsidRPr="00206330">
        <w:rPr>
          <w:rFonts w:eastAsia="Calibri"/>
          <w:sz w:val="28"/>
          <w:szCs w:val="28"/>
        </w:rPr>
        <w:t>. В случае отсутствия члена</w:t>
      </w:r>
      <w:r>
        <w:rPr>
          <w:rFonts w:eastAsia="Calibri"/>
          <w:sz w:val="28"/>
          <w:szCs w:val="28"/>
        </w:rPr>
        <w:t xml:space="preserve"> комиссии</w:t>
      </w:r>
      <w:r w:rsidR="00206330" w:rsidRPr="00206330">
        <w:rPr>
          <w:rFonts w:eastAsia="Calibri"/>
          <w:sz w:val="28"/>
          <w:szCs w:val="28"/>
        </w:rPr>
        <w:t>, в заседании участвует лицо, исполняющее его обязанности.</w:t>
      </w:r>
    </w:p>
    <w:p w:rsidR="00206330" w:rsidRPr="00206330" w:rsidRDefault="00D57002" w:rsidP="00206330">
      <w:pPr>
        <w:tabs>
          <w:tab w:val="left" w:pos="0"/>
        </w:tabs>
        <w:spacing w:line="276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  <w:t>23. Решение комиссии</w:t>
      </w:r>
      <w:r w:rsidR="00206330" w:rsidRPr="00206330">
        <w:rPr>
          <w:rFonts w:eastAsia="Calibri"/>
          <w:sz w:val="28"/>
          <w:szCs w:val="28"/>
        </w:rPr>
        <w:t xml:space="preserve"> принимается большинством голосов лиц, входящих в</w:t>
      </w:r>
      <w:r>
        <w:rPr>
          <w:rFonts w:eastAsia="Calibri"/>
          <w:sz w:val="28"/>
          <w:szCs w:val="28"/>
        </w:rPr>
        <w:t xml:space="preserve"> состав комиссии, присутствующих на заседании комиссии</w:t>
      </w:r>
      <w:r w:rsidR="00206330" w:rsidRPr="00206330">
        <w:rPr>
          <w:rFonts w:eastAsia="Calibri"/>
          <w:sz w:val="28"/>
          <w:szCs w:val="28"/>
        </w:rPr>
        <w:t>.</w:t>
      </w:r>
    </w:p>
    <w:p w:rsidR="00206330" w:rsidRPr="00206330" w:rsidRDefault="00D57002" w:rsidP="00D57002">
      <w:pPr>
        <w:tabs>
          <w:tab w:val="left" w:pos="0"/>
        </w:tabs>
        <w:spacing w:line="276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24. На заседании комиссии</w:t>
      </w:r>
      <w:r w:rsidR="00206330" w:rsidRPr="00206330">
        <w:rPr>
          <w:rFonts w:eastAsia="Calibri"/>
          <w:sz w:val="28"/>
          <w:szCs w:val="28"/>
        </w:rPr>
        <w:t xml:space="preserve"> обсуждаются вопросы обоснованности помещения</w:t>
      </w:r>
      <w:r>
        <w:rPr>
          <w:rFonts w:eastAsia="Calibri"/>
          <w:sz w:val="28"/>
          <w:szCs w:val="28"/>
        </w:rPr>
        <w:t xml:space="preserve"> </w:t>
      </w:r>
      <w:r w:rsidR="00206330" w:rsidRPr="00206330">
        <w:rPr>
          <w:rFonts w:eastAsia="Calibri"/>
          <w:sz w:val="28"/>
          <w:szCs w:val="28"/>
        </w:rPr>
        <w:t xml:space="preserve">детей в </w:t>
      </w:r>
      <w:r>
        <w:rPr>
          <w:rFonts w:eastAsia="Calibri"/>
          <w:sz w:val="28"/>
          <w:szCs w:val="28"/>
        </w:rPr>
        <w:t>учреждения со стационарной формой пребывания</w:t>
      </w:r>
      <w:r w:rsidR="00206330" w:rsidRPr="00206330">
        <w:rPr>
          <w:rFonts w:eastAsia="Calibri"/>
          <w:sz w:val="28"/>
          <w:szCs w:val="28"/>
        </w:rPr>
        <w:t>, обсуждаются вопросы организации комплексной</w:t>
      </w:r>
      <w:r>
        <w:rPr>
          <w:rFonts w:eastAsia="Calibri"/>
          <w:sz w:val="28"/>
          <w:szCs w:val="28"/>
        </w:rPr>
        <w:t xml:space="preserve"> </w:t>
      </w:r>
      <w:r w:rsidR="00206330" w:rsidRPr="00206330">
        <w:rPr>
          <w:rFonts w:eastAsia="Calibri"/>
          <w:sz w:val="28"/>
          <w:szCs w:val="28"/>
        </w:rPr>
        <w:t>антикризисной помощи семье, направленной на вывод семьи из трудной</w:t>
      </w:r>
      <w:r>
        <w:rPr>
          <w:rFonts w:eastAsia="Calibri"/>
          <w:sz w:val="28"/>
          <w:szCs w:val="28"/>
        </w:rPr>
        <w:t xml:space="preserve"> </w:t>
      </w:r>
      <w:r w:rsidR="00206330" w:rsidRPr="00206330">
        <w:rPr>
          <w:rFonts w:eastAsia="Calibri"/>
          <w:sz w:val="28"/>
          <w:szCs w:val="28"/>
        </w:rPr>
        <w:t>жизненной ситуации и социально опасного положения.</w:t>
      </w:r>
    </w:p>
    <w:p w:rsidR="00D57002" w:rsidRDefault="00D57002" w:rsidP="00D57002">
      <w:pPr>
        <w:tabs>
          <w:tab w:val="left" w:pos="0"/>
        </w:tabs>
        <w:spacing w:line="276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25.</w:t>
      </w:r>
      <w:r w:rsidR="00206330" w:rsidRPr="00206330">
        <w:rPr>
          <w:rFonts w:eastAsia="Calibri"/>
          <w:sz w:val="28"/>
          <w:szCs w:val="28"/>
        </w:rPr>
        <w:t xml:space="preserve"> </w:t>
      </w:r>
      <w:r w:rsidRPr="00D57002">
        <w:rPr>
          <w:color w:val="000000"/>
          <w:sz w:val="28"/>
          <w:szCs w:val="28"/>
        </w:rPr>
        <w:t>В случае если в учреждение со стационарной формой проживания помещен ребенок из другого муниципального образования, не имеющего на своей территории учреждения со стационарной формой обслуживания, прово</w:t>
      </w:r>
      <w:r w:rsidR="002E62AB">
        <w:rPr>
          <w:color w:val="000000"/>
          <w:sz w:val="28"/>
          <w:szCs w:val="28"/>
        </w:rPr>
        <w:t>дится межмуниципальная комиссия</w:t>
      </w:r>
      <w:r w:rsidRPr="00D57002">
        <w:rPr>
          <w:color w:val="000000"/>
          <w:sz w:val="28"/>
          <w:szCs w:val="28"/>
        </w:rPr>
        <w:t xml:space="preserve"> с участием специалистов </w:t>
      </w:r>
      <w:r w:rsidR="00774CD1">
        <w:rPr>
          <w:color w:val="000000"/>
          <w:sz w:val="28"/>
          <w:szCs w:val="28"/>
        </w:rPr>
        <w:t xml:space="preserve">двух </w:t>
      </w:r>
      <w:r w:rsidRPr="00D57002">
        <w:rPr>
          <w:color w:val="000000"/>
          <w:sz w:val="28"/>
          <w:szCs w:val="28"/>
        </w:rPr>
        <w:t xml:space="preserve">муниципальных образований в целях предотвращения дублирования полномочий и оказания комплексной </w:t>
      </w:r>
      <w:r w:rsidR="00B82AFE">
        <w:rPr>
          <w:color w:val="000000"/>
          <w:sz w:val="28"/>
          <w:szCs w:val="28"/>
        </w:rPr>
        <w:t xml:space="preserve">антикризисной </w:t>
      </w:r>
      <w:r w:rsidRPr="00D57002">
        <w:rPr>
          <w:color w:val="000000"/>
          <w:sz w:val="28"/>
          <w:szCs w:val="28"/>
        </w:rPr>
        <w:t>помощи семье и ребенку, направленной на возврат ребенка в семью</w:t>
      </w:r>
      <w:r>
        <w:rPr>
          <w:color w:val="000000"/>
          <w:sz w:val="28"/>
          <w:szCs w:val="28"/>
        </w:rPr>
        <w:t>.</w:t>
      </w:r>
    </w:p>
    <w:p w:rsidR="00206330" w:rsidRPr="00206330" w:rsidRDefault="00D57002" w:rsidP="00D57002">
      <w:pPr>
        <w:tabs>
          <w:tab w:val="left" w:pos="0"/>
        </w:tabs>
        <w:spacing w:line="276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26</w:t>
      </w:r>
      <w:r w:rsidR="00206330" w:rsidRPr="00206330">
        <w:rPr>
          <w:rFonts w:eastAsia="Calibri"/>
          <w:sz w:val="28"/>
          <w:szCs w:val="28"/>
        </w:rPr>
        <w:t xml:space="preserve">. На заседании </w:t>
      </w:r>
      <w:r>
        <w:rPr>
          <w:rFonts w:eastAsia="Calibri"/>
          <w:sz w:val="28"/>
          <w:szCs w:val="28"/>
        </w:rPr>
        <w:t>комиссии</w:t>
      </w:r>
      <w:r w:rsidR="00206330" w:rsidRPr="00206330">
        <w:rPr>
          <w:rFonts w:eastAsia="Calibri"/>
          <w:sz w:val="28"/>
          <w:szCs w:val="28"/>
        </w:rPr>
        <w:t xml:space="preserve"> должны быть</w:t>
      </w:r>
      <w:r>
        <w:rPr>
          <w:rFonts w:eastAsia="Calibri"/>
          <w:sz w:val="28"/>
          <w:szCs w:val="28"/>
        </w:rPr>
        <w:t xml:space="preserve"> </w:t>
      </w:r>
      <w:r w:rsidR="00206330" w:rsidRPr="00206330">
        <w:rPr>
          <w:rFonts w:eastAsia="Calibri"/>
          <w:sz w:val="28"/>
          <w:szCs w:val="28"/>
        </w:rPr>
        <w:t>представлены следующие документы по ребенку и семье:</w:t>
      </w:r>
    </w:p>
    <w:p w:rsidR="00206330" w:rsidRPr="00206330" w:rsidRDefault="00D57002" w:rsidP="00D57002">
      <w:pPr>
        <w:tabs>
          <w:tab w:val="left" w:pos="0"/>
        </w:tabs>
        <w:spacing w:line="276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1) а</w:t>
      </w:r>
      <w:r w:rsidR="00E85597">
        <w:rPr>
          <w:rFonts w:eastAsia="Calibri"/>
          <w:sz w:val="28"/>
          <w:szCs w:val="28"/>
        </w:rPr>
        <w:t>кт жилищно-бытовых условий проживания несовершеннолетнего;</w:t>
      </w:r>
    </w:p>
    <w:p w:rsidR="00206330" w:rsidRPr="00206330" w:rsidRDefault="00D57002" w:rsidP="00D57002">
      <w:pPr>
        <w:tabs>
          <w:tab w:val="left" w:pos="0"/>
        </w:tabs>
        <w:spacing w:line="276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2) и</w:t>
      </w:r>
      <w:r w:rsidR="00206330" w:rsidRPr="00206330">
        <w:rPr>
          <w:rFonts w:eastAsia="Calibri"/>
          <w:sz w:val="28"/>
          <w:szCs w:val="28"/>
        </w:rPr>
        <w:t>нформация о ребенке, семье, родственниках;</w:t>
      </w:r>
    </w:p>
    <w:p w:rsidR="00206330" w:rsidRPr="00206330" w:rsidRDefault="00D57002" w:rsidP="00D57002">
      <w:pPr>
        <w:tabs>
          <w:tab w:val="left" w:pos="0"/>
        </w:tabs>
        <w:spacing w:line="276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3) п</w:t>
      </w:r>
      <w:r w:rsidR="00206330" w:rsidRPr="00206330">
        <w:rPr>
          <w:rFonts w:eastAsia="Calibri"/>
          <w:sz w:val="28"/>
          <w:szCs w:val="28"/>
        </w:rPr>
        <w:t>сихолого-педагогическая характеристика на ребенка, заверенная</w:t>
      </w:r>
      <w:r>
        <w:rPr>
          <w:rFonts w:eastAsia="Calibri"/>
          <w:sz w:val="28"/>
          <w:szCs w:val="28"/>
        </w:rPr>
        <w:t xml:space="preserve"> </w:t>
      </w:r>
      <w:r w:rsidR="00206330" w:rsidRPr="00206330">
        <w:rPr>
          <w:rFonts w:eastAsia="Calibri"/>
          <w:sz w:val="28"/>
          <w:szCs w:val="28"/>
        </w:rPr>
        <w:t>директором</w:t>
      </w:r>
      <w:r>
        <w:rPr>
          <w:rFonts w:eastAsia="Calibri"/>
          <w:sz w:val="28"/>
          <w:szCs w:val="28"/>
        </w:rPr>
        <w:t xml:space="preserve"> организации</w:t>
      </w:r>
      <w:r w:rsidR="00206330" w:rsidRPr="00206330">
        <w:rPr>
          <w:rFonts w:eastAsia="Calibri"/>
          <w:sz w:val="28"/>
          <w:szCs w:val="28"/>
        </w:rPr>
        <w:t>;</w:t>
      </w:r>
    </w:p>
    <w:p w:rsidR="00206330" w:rsidRPr="00206330" w:rsidRDefault="00D57002" w:rsidP="00D57002">
      <w:pPr>
        <w:tabs>
          <w:tab w:val="left" w:pos="0"/>
        </w:tabs>
        <w:spacing w:line="276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4) х</w:t>
      </w:r>
      <w:r w:rsidR="00206330" w:rsidRPr="00206330">
        <w:rPr>
          <w:rFonts w:eastAsia="Calibri"/>
          <w:sz w:val="28"/>
          <w:szCs w:val="28"/>
        </w:rPr>
        <w:t>арактеристи</w:t>
      </w:r>
      <w:r>
        <w:rPr>
          <w:rFonts w:eastAsia="Calibri"/>
          <w:sz w:val="28"/>
          <w:szCs w:val="28"/>
        </w:rPr>
        <w:t>ка на несовершеннолетнего из дошкольной образовательной организации</w:t>
      </w:r>
      <w:r w:rsidR="00206330" w:rsidRPr="00206330">
        <w:rPr>
          <w:rFonts w:eastAsia="Calibri"/>
          <w:sz w:val="28"/>
          <w:szCs w:val="28"/>
        </w:rPr>
        <w:t xml:space="preserve">, </w:t>
      </w:r>
      <w:r>
        <w:rPr>
          <w:rFonts w:eastAsia="Calibri"/>
          <w:sz w:val="28"/>
          <w:szCs w:val="28"/>
        </w:rPr>
        <w:t>учреждений общего и среднего профессионального образования</w:t>
      </w:r>
      <w:r w:rsidR="00206330" w:rsidRPr="00206330">
        <w:rPr>
          <w:rFonts w:eastAsia="Calibri"/>
          <w:sz w:val="28"/>
          <w:szCs w:val="28"/>
        </w:rPr>
        <w:t>,</w:t>
      </w:r>
      <w:r>
        <w:rPr>
          <w:rFonts w:eastAsia="Calibri"/>
          <w:sz w:val="28"/>
          <w:szCs w:val="28"/>
        </w:rPr>
        <w:t xml:space="preserve"> заверенная руководителем учреждения</w:t>
      </w:r>
      <w:r w:rsidR="00206330" w:rsidRPr="00206330">
        <w:rPr>
          <w:rFonts w:eastAsia="Calibri"/>
          <w:sz w:val="28"/>
          <w:szCs w:val="28"/>
        </w:rPr>
        <w:t>;</w:t>
      </w:r>
    </w:p>
    <w:p w:rsidR="00206330" w:rsidRPr="00206330" w:rsidRDefault="00D57002" w:rsidP="00D57002">
      <w:pPr>
        <w:tabs>
          <w:tab w:val="left" w:pos="0"/>
        </w:tabs>
        <w:spacing w:line="276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5) и</w:t>
      </w:r>
      <w:r w:rsidR="00206330" w:rsidRPr="00206330">
        <w:rPr>
          <w:rFonts w:eastAsia="Calibri"/>
          <w:sz w:val="28"/>
          <w:szCs w:val="28"/>
        </w:rPr>
        <w:t>нформация о состоянии здоровья ребенка (наличие инвалидности,</w:t>
      </w:r>
      <w:r>
        <w:rPr>
          <w:rFonts w:eastAsia="Calibri"/>
          <w:sz w:val="28"/>
          <w:szCs w:val="28"/>
        </w:rPr>
        <w:t xml:space="preserve"> </w:t>
      </w:r>
      <w:r w:rsidR="00206330" w:rsidRPr="00206330">
        <w:rPr>
          <w:rFonts w:eastAsia="Calibri"/>
          <w:sz w:val="28"/>
          <w:szCs w:val="28"/>
        </w:rPr>
        <w:t>потребности в МПК, ИПРА и т.д.).</w:t>
      </w:r>
    </w:p>
    <w:p w:rsidR="00206330" w:rsidRPr="00206330" w:rsidRDefault="00D57002" w:rsidP="002C046E">
      <w:pPr>
        <w:tabs>
          <w:tab w:val="left" w:pos="0"/>
        </w:tabs>
        <w:spacing w:line="276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27.</w:t>
      </w:r>
      <w:r w:rsidR="00206330" w:rsidRPr="00206330">
        <w:rPr>
          <w:rFonts w:eastAsia="Calibri"/>
          <w:sz w:val="28"/>
          <w:szCs w:val="28"/>
        </w:rPr>
        <w:t xml:space="preserve"> На основании полученных данных (представления специалистов)</w:t>
      </w:r>
      <w:r>
        <w:rPr>
          <w:rFonts w:eastAsia="Calibri"/>
          <w:sz w:val="28"/>
          <w:szCs w:val="28"/>
        </w:rPr>
        <w:t xml:space="preserve"> </w:t>
      </w:r>
      <w:r w:rsidR="00206330" w:rsidRPr="00206330">
        <w:rPr>
          <w:rFonts w:eastAsia="Calibri"/>
          <w:sz w:val="28"/>
          <w:szCs w:val="28"/>
        </w:rPr>
        <w:t>к</w:t>
      </w:r>
      <w:r w:rsidR="002C046E">
        <w:rPr>
          <w:rFonts w:eastAsia="Calibri"/>
          <w:sz w:val="28"/>
          <w:szCs w:val="28"/>
        </w:rPr>
        <w:t xml:space="preserve">оллегиально выявляется </w:t>
      </w:r>
      <w:r w:rsidR="00206330" w:rsidRPr="00206330">
        <w:rPr>
          <w:rFonts w:eastAsia="Calibri"/>
          <w:sz w:val="28"/>
          <w:szCs w:val="28"/>
        </w:rPr>
        <w:t>актуальная проблема с</w:t>
      </w:r>
      <w:r>
        <w:rPr>
          <w:rFonts w:eastAsia="Calibri"/>
          <w:sz w:val="28"/>
          <w:szCs w:val="28"/>
        </w:rPr>
        <w:t>емьи, составляется заключение комиссии</w:t>
      </w:r>
      <w:r w:rsidR="00206330" w:rsidRPr="00206330">
        <w:rPr>
          <w:rFonts w:eastAsia="Calibri"/>
          <w:sz w:val="28"/>
          <w:szCs w:val="28"/>
        </w:rPr>
        <w:t xml:space="preserve"> о</w:t>
      </w:r>
      <w:r>
        <w:rPr>
          <w:rFonts w:eastAsia="Calibri"/>
          <w:sz w:val="28"/>
          <w:szCs w:val="28"/>
        </w:rPr>
        <w:t xml:space="preserve"> </w:t>
      </w:r>
      <w:r w:rsidR="00206330" w:rsidRPr="00206330">
        <w:rPr>
          <w:rFonts w:eastAsia="Calibri"/>
          <w:sz w:val="28"/>
          <w:szCs w:val="28"/>
        </w:rPr>
        <w:t xml:space="preserve">целесообразности (нецелесообразности) помещения ребенка, в ходе </w:t>
      </w:r>
      <w:r w:rsidR="00206330" w:rsidRPr="00206330">
        <w:rPr>
          <w:rFonts w:eastAsia="Calibri"/>
          <w:sz w:val="28"/>
          <w:szCs w:val="28"/>
        </w:rPr>
        <w:lastRenderedPageBreak/>
        <w:t>заседания разрабатывается и утверждается</w:t>
      </w:r>
      <w:r w:rsidR="002C046E">
        <w:rPr>
          <w:rFonts w:eastAsia="Calibri"/>
          <w:sz w:val="28"/>
          <w:szCs w:val="28"/>
        </w:rPr>
        <w:t xml:space="preserve"> </w:t>
      </w:r>
      <w:r w:rsidR="00206330" w:rsidRPr="00206330">
        <w:rPr>
          <w:rFonts w:eastAsia="Calibri"/>
          <w:sz w:val="28"/>
          <w:szCs w:val="28"/>
        </w:rPr>
        <w:t>комплексный антикризисный план сопровождения.</w:t>
      </w:r>
    </w:p>
    <w:p w:rsidR="00206330" w:rsidRPr="00206330" w:rsidRDefault="002C046E" w:rsidP="00206330">
      <w:pPr>
        <w:tabs>
          <w:tab w:val="left" w:pos="0"/>
        </w:tabs>
        <w:spacing w:line="276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  <w:t>28. В комиссии</w:t>
      </w:r>
      <w:r w:rsidR="00206330" w:rsidRPr="00206330">
        <w:rPr>
          <w:rFonts w:eastAsia="Calibri"/>
          <w:sz w:val="28"/>
          <w:szCs w:val="28"/>
        </w:rPr>
        <w:t xml:space="preserve"> ведется следующая документация:</w:t>
      </w:r>
    </w:p>
    <w:p w:rsidR="00206330" w:rsidRPr="00206330" w:rsidRDefault="002C046E" w:rsidP="00206330">
      <w:pPr>
        <w:tabs>
          <w:tab w:val="left" w:pos="0"/>
        </w:tabs>
        <w:spacing w:line="276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  <w:t xml:space="preserve">1) протоколы комиссии </w:t>
      </w:r>
    </w:p>
    <w:p w:rsidR="002C046E" w:rsidRDefault="002C046E" w:rsidP="00206330">
      <w:pPr>
        <w:tabs>
          <w:tab w:val="left" w:pos="0"/>
        </w:tabs>
        <w:spacing w:line="276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  <w:t>2) ж</w:t>
      </w:r>
      <w:r w:rsidR="00206330" w:rsidRPr="00206330">
        <w:rPr>
          <w:rFonts w:eastAsia="Calibri"/>
          <w:sz w:val="28"/>
          <w:szCs w:val="28"/>
        </w:rPr>
        <w:t>урнал за</w:t>
      </w:r>
      <w:r>
        <w:rPr>
          <w:rFonts w:eastAsia="Calibri"/>
          <w:sz w:val="28"/>
          <w:szCs w:val="28"/>
        </w:rPr>
        <w:t>писи и учета семей, прошедших комиссию</w:t>
      </w:r>
      <w:r w:rsidR="00206330" w:rsidRPr="00206330">
        <w:rPr>
          <w:rFonts w:eastAsia="Calibri"/>
          <w:sz w:val="28"/>
          <w:szCs w:val="28"/>
        </w:rPr>
        <w:t xml:space="preserve"> (планирование</w:t>
      </w:r>
      <w:r>
        <w:rPr>
          <w:rFonts w:eastAsia="Calibri"/>
          <w:sz w:val="28"/>
          <w:szCs w:val="28"/>
        </w:rPr>
        <w:t xml:space="preserve"> заседаний).</w:t>
      </w:r>
    </w:p>
    <w:p w:rsidR="00206330" w:rsidRPr="00206330" w:rsidRDefault="002C046E" w:rsidP="00206330">
      <w:pPr>
        <w:tabs>
          <w:tab w:val="left" w:pos="0"/>
        </w:tabs>
        <w:spacing w:line="276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  <w:t>29. М</w:t>
      </w:r>
      <w:r w:rsidR="00206330" w:rsidRPr="00206330">
        <w:rPr>
          <w:rFonts w:eastAsia="Calibri"/>
          <w:sz w:val="28"/>
          <w:szCs w:val="28"/>
        </w:rPr>
        <w:t>ежведомственные</w:t>
      </w:r>
      <w:r>
        <w:rPr>
          <w:rFonts w:eastAsia="Calibri"/>
          <w:sz w:val="28"/>
          <w:szCs w:val="28"/>
        </w:rPr>
        <w:t xml:space="preserve"> комплексные планы </w:t>
      </w:r>
      <w:r w:rsidR="00206330" w:rsidRPr="00206330">
        <w:rPr>
          <w:rFonts w:eastAsia="Calibri"/>
          <w:sz w:val="28"/>
          <w:szCs w:val="28"/>
        </w:rPr>
        <w:t>сопровождения семей (хранятся у секретаря (возможно в электронном виде),</w:t>
      </w:r>
      <w:r>
        <w:rPr>
          <w:rFonts w:eastAsia="Calibri"/>
          <w:sz w:val="28"/>
          <w:szCs w:val="28"/>
        </w:rPr>
        <w:t xml:space="preserve"> </w:t>
      </w:r>
      <w:r w:rsidR="00206330" w:rsidRPr="00206330">
        <w:rPr>
          <w:rFonts w:eastAsia="Calibri"/>
          <w:sz w:val="28"/>
          <w:szCs w:val="28"/>
        </w:rPr>
        <w:t xml:space="preserve">в учреждении социального обслуживания и соисполнителей </w:t>
      </w:r>
      <w:r>
        <w:rPr>
          <w:rFonts w:eastAsia="Calibri"/>
          <w:sz w:val="28"/>
          <w:szCs w:val="28"/>
        </w:rPr>
        <w:t>межведомственного комплексного плана.</w:t>
      </w:r>
    </w:p>
    <w:p w:rsidR="00206330" w:rsidRPr="00206330" w:rsidRDefault="002C046E" w:rsidP="00206330">
      <w:pPr>
        <w:tabs>
          <w:tab w:val="left" w:pos="0"/>
        </w:tabs>
        <w:spacing w:line="276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  <w:t xml:space="preserve">30. </w:t>
      </w:r>
      <w:r w:rsidR="00206330" w:rsidRPr="00206330">
        <w:rPr>
          <w:rFonts w:eastAsia="Calibri"/>
          <w:sz w:val="28"/>
          <w:szCs w:val="28"/>
        </w:rPr>
        <w:t>Реше</w:t>
      </w:r>
      <w:r>
        <w:rPr>
          <w:rFonts w:eastAsia="Calibri"/>
          <w:sz w:val="28"/>
          <w:szCs w:val="28"/>
        </w:rPr>
        <w:t>ния, принимаемые на заседании комиссии</w:t>
      </w:r>
      <w:r w:rsidR="00206330" w:rsidRPr="00206330">
        <w:rPr>
          <w:rFonts w:eastAsia="Calibri"/>
          <w:sz w:val="28"/>
          <w:szCs w:val="28"/>
        </w:rPr>
        <w:t>, оформляются протоколом,</w:t>
      </w:r>
      <w:r>
        <w:rPr>
          <w:rFonts w:eastAsia="Calibri"/>
          <w:sz w:val="28"/>
          <w:szCs w:val="28"/>
        </w:rPr>
        <w:t xml:space="preserve"> </w:t>
      </w:r>
      <w:r w:rsidR="00206330" w:rsidRPr="00206330">
        <w:rPr>
          <w:rFonts w:eastAsia="Calibri"/>
          <w:sz w:val="28"/>
          <w:szCs w:val="28"/>
        </w:rPr>
        <w:t>кот</w:t>
      </w:r>
      <w:r>
        <w:rPr>
          <w:rFonts w:eastAsia="Calibri"/>
          <w:sz w:val="28"/>
          <w:szCs w:val="28"/>
        </w:rPr>
        <w:t>орый подписывает председатель комиссии</w:t>
      </w:r>
      <w:r w:rsidR="00206330" w:rsidRPr="00206330">
        <w:rPr>
          <w:rFonts w:eastAsia="Calibri"/>
          <w:sz w:val="28"/>
          <w:szCs w:val="28"/>
        </w:rPr>
        <w:t xml:space="preserve"> или его заместитель,</w:t>
      </w:r>
      <w:r>
        <w:rPr>
          <w:rFonts w:eastAsia="Calibri"/>
          <w:sz w:val="28"/>
          <w:szCs w:val="28"/>
        </w:rPr>
        <w:t xml:space="preserve"> </w:t>
      </w:r>
      <w:r w:rsidR="00206330" w:rsidRPr="00206330">
        <w:rPr>
          <w:rFonts w:eastAsia="Calibri"/>
          <w:sz w:val="28"/>
          <w:szCs w:val="28"/>
        </w:rPr>
        <w:t>председательствующий на заседании,</w:t>
      </w:r>
      <w:r>
        <w:rPr>
          <w:rFonts w:eastAsia="Calibri"/>
          <w:sz w:val="28"/>
          <w:szCs w:val="28"/>
        </w:rPr>
        <w:t xml:space="preserve"> и секретарь комиссии</w:t>
      </w:r>
      <w:r w:rsidR="00206330" w:rsidRPr="00206330">
        <w:rPr>
          <w:rFonts w:eastAsia="Calibri"/>
          <w:sz w:val="28"/>
          <w:szCs w:val="28"/>
        </w:rPr>
        <w:t xml:space="preserve">. Протокол </w:t>
      </w:r>
      <w:r>
        <w:rPr>
          <w:rFonts w:eastAsia="Calibri"/>
          <w:sz w:val="28"/>
          <w:szCs w:val="28"/>
        </w:rPr>
        <w:t xml:space="preserve">комиссии </w:t>
      </w:r>
      <w:r w:rsidR="00206330" w:rsidRPr="00206330">
        <w:rPr>
          <w:rFonts w:eastAsia="Calibri"/>
          <w:sz w:val="28"/>
          <w:szCs w:val="28"/>
        </w:rPr>
        <w:t>подшивается в папку «Планирование и</w:t>
      </w:r>
      <w:r>
        <w:rPr>
          <w:rFonts w:eastAsia="Calibri"/>
          <w:sz w:val="28"/>
          <w:szCs w:val="28"/>
        </w:rPr>
        <w:t xml:space="preserve"> проведение комиссии</w:t>
      </w:r>
      <w:r w:rsidR="00206330" w:rsidRPr="00206330">
        <w:rPr>
          <w:rFonts w:eastAsia="Calibri"/>
          <w:sz w:val="28"/>
          <w:szCs w:val="28"/>
        </w:rPr>
        <w:t>», а также в реабилитационную карту</w:t>
      </w:r>
      <w:r>
        <w:rPr>
          <w:rFonts w:eastAsia="Calibri"/>
          <w:sz w:val="28"/>
          <w:szCs w:val="28"/>
        </w:rPr>
        <w:t xml:space="preserve"> </w:t>
      </w:r>
      <w:r w:rsidR="00206330" w:rsidRPr="00206330">
        <w:rPr>
          <w:rFonts w:eastAsia="Calibri"/>
          <w:sz w:val="28"/>
          <w:szCs w:val="28"/>
        </w:rPr>
        <w:t>несовершеннолетнего/карту индивидуального сопровождения /личное дело семьи.</w:t>
      </w:r>
    </w:p>
    <w:p w:rsidR="00206330" w:rsidRPr="00206330" w:rsidRDefault="002C046E" w:rsidP="00206330">
      <w:pPr>
        <w:tabs>
          <w:tab w:val="left" w:pos="0"/>
        </w:tabs>
        <w:spacing w:line="276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  <w:t>31. Решения комиссии</w:t>
      </w:r>
      <w:r w:rsidR="00206330" w:rsidRPr="00206330">
        <w:rPr>
          <w:rFonts w:eastAsia="Calibri"/>
          <w:sz w:val="28"/>
          <w:szCs w:val="28"/>
        </w:rPr>
        <w:t xml:space="preserve"> доводятся до сведения органов местного</w:t>
      </w:r>
      <w:r>
        <w:rPr>
          <w:rFonts w:eastAsia="Calibri"/>
          <w:sz w:val="28"/>
          <w:szCs w:val="28"/>
        </w:rPr>
        <w:t xml:space="preserve"> </w:t>
      </w:r>
      <w:r w:rsidR="00206330" w:rsidRPr="00206330">
        <w:rPr>
          <w:rFonts w:eastAsia="Calibri"/>
          <w:sz w:val="28"/>
          <w:szCs w:val="28"/>
        </w:rPr>
        <w:t>самоуправления, областных государственных учреждений социального</w:t>
      </w:r>
      <w:r>
        <w:rPr>
          <w:rFonts w:eastAsia="Calibri"/>
          <w:sz w:val="28"/>
          <w:szCs w:val="28"/>
        </w:rPr>
        <w:t xml:space="preserve"> </w:t>
      </w:r>
      <w:r w:rsidR="00206330" w:rsidRPr="00206330">
        <w:rPr>
          <w:rFonts w:eastAsia="Calibri"/>
          <w:sz w:val="28"/>
          <w:szCs w:val="28"/>
        </w:rPr>
        <w:t>обслуживания, здравоохранения, образовательных организаций,</w:t>
      </w:r>
      <w:r w:rsidRPr="00206330">
        <w:rPr>
          <w:rFonts w:eastAsia="Calibri"/>
          <w:sz w:val="28"/>
          <w:szCs w:val="28"/>
        </w:rPr>
        <w:t xml:space="preserve"> </w:t>
      </w:r>
      <w:r w:rsidR="00206330" w:rsidRPr="00206330">
        <w:rPr>
          <w:rFonts w:eastAsia="Calibri"/>
          <w:sz w:val="28"/>
          <w:szCs w:val="28"/>
        </w:rPr>
        <w:t>общественных объединений, и иных организаций по вопросам реализации</w:t>
      </w:r>
      <w:r>
        <w:rPr>
          <w:rFonts w:eastAsia="Calibri"/>
          <w:sz w:val="28"/>
          <w:szCs w:val="28"/>
        </w:rPr>
        <w:t xml:space="preserve"> </w:t>
      </w:r>
      <w:r w:rsidR="00206330" w:rsidRPr="00206330">
        <w:rPr>
          <w:rFonts w:eastAsia="Calibri"/>
          <w:sz w:val="28"/>
          <w:szCs w:val="28"/>
        </w:rPr>
        <w:t>мероприятий, в части их касающейся.</w:t>
      </w:r>
    </w:p>
    <w:p w:rsidR="00206330" w:rsidRPr="00206330" w:rsidRDefault="002C046E" w:rsidP="00206330">
      <w:pPr>
        <w:tabs>
          <w:tab w:val="left" w:pos="0"/>
        </w:tabs>
        <w:spacing w:line="276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  <w:t>32. На заседаниях с</w:t>
      </w:r>
      <w:r w:rsidR="00206330" w:rsidRPr="00206330">
        <w:rPr>
          <w:rFonts w:eastAsia="Calibri"/>
          <w:sz w:val="28"/>
          <w:szCs w:val="28"/>
        </w:rPr>
        <w:t>пециалисты докладывают свои заключения по</w:t>
      </w:r>
      <w:r>
        <w:rPr>
          <w:rFonts w:eastAsia="Calibri"/>
          <w:sz w:val="28"/>
          <w:szCs w:val="28"/>
        </w:rPr>
        <w:t xml:space="preserve"> </w:t>
      </w:r>
      <w:r w:rsidR="00206330" w:rsidRPr="00206330">
        <w:rPr>
          <w:rFonts w:eastAsia="Calibri"/>
          <w:sz w:val="28"/>
          <w:szCs w:val="28"/>
        </w:rPr>
        <w:t>семье/ребенку/выпускнику. Каждый специалист, участвующий в</w:t>
      </w:r>
      <w:r>
        <w:rPr>
          <w:rFonts w:eastAsia="Calibri"/>
          <w:sz w:val="28"/>
          <w:szCs w:val="28"/>
        </w:rPr>
        <w:t xml:space="preserve"> </w:t>
      </w:r>
      <w:r w:rsidR="00206330" w:rsidRPr="00206330">
        <w:rPr>
          <w:rFonts w:eastAsia="Calibri"/>
          <w:sz w:val="28"/>
          <w:szCs w:val="28"/>
        </w:rPr>
        <w:t>реабилитационной, коррекционно-развивающей и консультационной работе,</w:t>
      </w:r>
      <w:r w:rsidRPr="00206330">
        <w:rPr>
          <w:rFonts w:eastAsia="Calibri"/>
          <w:sz w:val="28"/>
          <w:szCs w:val="28"/>
        </w:rPr>
        <w:t xml:space="preserve"> </w:t>
      </w:r>
      <w:r w:rsidR="00206330" w:rsidRPr="00206330">
        <w:rPr>
          <w:rFonts w:eastAsia="Calibri"/>
          <w:sz w:val="28"/>
          <w:szCs w:val="28"/>
        </w:rPr>
        <w:t>в устной форме дает свое заключение о семье/ребенке/выпускнике и</w:t>
      </w:r>
      <w:r>
        <w:rPr>
          <w:rFonts w:eastAsia="Calibri"/>
          <w:sz w:val="28"/>
          <w:szCs w:val="28"/>
        </w:rPr>
        <w:t xml:space="preserve"> </w:t>
      </w:r>
      <w:r w:rsidR="00206330" w:rsidRPr="00206330">
        <w:rPr>
          <w:rFonts w:eastAsia="Calibri"/>
          <w:sz w:val="28"/>
          <w:szCs w:val="28"/>
        </w:rPr>
        <w:t>предложения по выходу из кризиса (трудной жизненной ситуации).</w:t>
      </w:r>
      <w:r>
        <w:rPr>
          <w:rFonts w:eastAsia="Calibri"/>
          <w:sz w:val="28"/>
          <w:szCs w:val="28"/>
        </w:rPr>
        <w:t xml:space="preserve"> </w:t>
      </w:r>
      <w:r w:rsidR="00206330" w:rsidRPr="00206330">
        <w:rPr>
          <w:rFonts w:eastAsia="Calibri"/>
          <w:sz w:val="28"/>
          <w:szCs w:val="28"/>
        </w:rPr>
        <w:t>Последовательность устанавливает председатель. В ходе заседания</w:t>
      </w:r>
      <w:r>
        <w:rPr>
          <w:rFonts w:eastAsia="Calibri"/>
          <w:sz w:val="28"/>
          <w:szCs w:val="28"/>
        </w:rPr>
        <w:t xml:space="preserve"> </w:t>
      </w:r>
      <w:r w:rsidR="00206330" w:rsidRPr="00206330">
        <w:rPr>
          <w:rFonts w:eastAsia="Calibri"/>
          <w:sz w:val="28"/>
          <w:szCs w:val="28"/>
        </w:rPr>
        <w:t>разрабатывается и утверждается комплексный антикризисный план</w:t>
      </w:r>
      <w:r>
        <w:rPr>
          <w:rFonts w:eastAsia="Calibri"/>
          <w:sz w:val="28"/>
          <w:szCs w:val="28"/>
        </w:rPr>
        <w:t xml:space="preserve"> </w:t>
      </w:r>
      <w:r w:rsidR="00206330" w:rsidRPr="00206330">
        <w:rPr>
          <w:rFonts w:eastAsia="Calibri"/>
          <w:sz w:val="28"/>
          <w:szCs w:val="28"/>
        </w:rPr>
        <w:t>сопровождения, по</w:t>
      </w:r>
      <w:r>
        <w:rPr>
          <w:rFonts w:eastAsia="Calibri"/>
          <w:sz w:val="28"/>
          <w:szCs w:val="28"/>
        </w:rPr>
        <w:t>сле чего оформляется протокол комиссии</w:t>
      </w:r>
      <w:r w:rsidR="00206330" w:rsidRPr="00206330">
        <w:rPr>
          <w:rFonts w:eastAsia="Calibri"/>
          <w:sz w:val="28"/>
          <w:szCs w:val="28"/>
        </w:rPr>
        <w:t>.</w:t>
      </w:r>
    </w:p>
    <w:p w:rsidR="00206330" w:rsidRPr="00206330" w:rsidRDefault="002C046E" w:rsidP="00206330">
      <w:pPr>
        <w:tabs>
          <w:tab w:val="left" w:pos="0"/>
        </w:tabs>
        <w:spacing w:line="276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  <w:t>33.</w:t>
      </w:r>
      <w:r w:rsidR="00206330" w:rsidRPr="00206330">
        <w:rPr>
          <w:rFonts w:eastAsia="Calibri"/>
          <w:sz w:val="28"/>
          <w:szCs w:val="28"/>
        </w:rPr>
        <w:t xml:space="preserve"> Рекомендации по проведению дальнейшей реабилитационной,</w:t>
      </w:r>
      <w:r w:rsidRPr="00206330">
        <w:rPr>
          <w:rFonts w:eastAsia="Calibri"/>
          <w:sz w:val="28"/>
          <w:szCs w:val="28"/>
        </w:rPr>
        <w:t xml:space="preserve"> </w:t>
      </w:r>
      <w:r w:rsidR="00206330" w:rsidRPr="00206330">
        <w:rPr>
          <w:rFonts w:eastAsia="Calibri"/>
          <w:sz w:val="28"/>
          <w:szCs w:val="28"/>
        </w:rPr>
        <w:t>коррекционно-развивающей работы, а также разработанный антикризисный</w:t>
      </w:r>
      <w:r>
        <w:rPr>
          <w:rFonts w:eastAsia="Calibri"/>
          <w:sz w:val="28"/>
          <w:szCs w:val="28"/>
        </w:rPr>
        <w:t xml:space="preserve"> </w:t>
      </w:r>
      <w:r w:rsidR="00206330" w:rsidRPr="00206330">
        <w:rPr>
          <w:rFonts w:eastAsia="Calibri"/>
          <w:sz w:val="28"/>
          <w:szCs w:val="28"/>
        </w:rPr>
        <w:t>план мероприятий по решению вы</w:t>
      </w:r>
      <w:r>
        <w:rPr>
          <w:rFonts w:eastAsia="Calibri"/>
          <w:sz w:val="28"/>
          <w:szCs w:val="28"/>
        </w:rPr>
        <w:t>явленных проблем утвержденные комиссией</w:t>
      </w:r>
      <w:r w:rsidR="00206330" w:rsidRPr="00206330">
        <w:rPr>
          <w:rFonts w:eastAsia="Calibri"/>
          <w:sz w:val="28"/>
          <w:szCs w:val="28"/>
        </w:rPr>
        <w:t>,</w:t>
      </w:r>
    </w:p>
    <w:p w:rsidR="00206330" w:rsidRPr="00206330" w:rsidRDefault="00206330" w:rsidP="00206330">
      <w:pPr>
        <w:tabs>
          <w:tab w:val="left" w:pos="0"/>
        </w:tabs>
        <w:spacing w:line="276" w:lineRule="auto"/>
        <w:jc w:val="both"/>
        <w:rPr>
          <w:rFonts w:eastAsia="Calibri"/>
          <w:sz w:val="28"/>
          <w:szCs w:val="28"/>
        </w:rPr>
      </w:pPr>
      <w:r w:rsidRPr="00206330">
        <w:rPr>
          <w:rFonts w:eastAsia="Calibri"/>
          <w:sz w:val="28"/>
          <w:szCs w:val="28"/>
        </w:rPr>
        <w:t>являются обязательными для всех специалистов, работающих с</w:t>
      </w:r>
      <w:r w:rsidR="002C046E">
        <w:rPr>
          <w:rFonts w:eastAsia="Calibri"/>
          <w:sz w:val="28"/>
          <w:szCs w:val="28"/>
        </w:rPr>
        <w:t xml:space="preserve"> семьей/ребенком</w:t>
      </w:r>
      <w:r w:rsidRPr="00206330">
        <w:rPr>
          <w:rFonts w:eastAsia="Calibri"/>
          <w:sz w:val="28"/>
          <w:szCs w:val="28"/>
        </w:rPr>
        <w:t>.</w:t>
      </w:r>
    </w:p>
    <w:p w:rsidR="00206330" w:rsidRPr="00206330" w:rsidRDefault="002C046E" w:rsidP="00206330">
      <w:pPr>
        <w:tabs>
          <w:tab w:val="left" w:pos="0"/>
        </w:tabs>
        <w:spacing w:line="276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  <w:t>34. Ведение делопроизводства комиссии</w:t>
      </w:r>
      <w:r w:rsidR="00206330" w:rsidRPr="00206330">
        <w:rPr>
          <w:rFonts w:eastAsia="Calibri"/>
          <w:sz w:val="28"/>
          <w:szCs w:val="28"/>
        </w:rPr>
        <w:t>, хранение ее документов и</w:t>
      </w:r>
      <w:r>
        <w:rPr>
          <w:rFonts w:eastAsia="Calibri"/>
          <w:sz w:val="28"/>
          <w:szCs w:val="28"/>
        </w:rPr>
        <w:t xml:space="preserve"> </w:t>
      </w:r>
      <w:r w:rsidR="00206330" w:rsidRPr="00206330">
        <w:rPr>
          <w:rFonts w:eastAsia="Calibri"/>
          <w:sz w:val="28"/>
          <w:szCs w:val="28"/>
        </w:rPr>
        <w:t>материалов, ответственность за их сохранность возлагаются на секретаря</w:t>
      </w:r>
      <w:r>
        <w:rPr>
          <w:rFonts w:eastAsia="Calibri"/>
          <w:sz w:val="28"/>
          <w:szCs w:val="28"/>
        </w:rPr>
        <w:t xml:space="preserve"> комиссии</w:t>
      </w:r>
      <w:r w:rsidR="00206330" w:rsidRPr="00206330">
        <w:rPr>
          <w:rFonts w:eastAsia="Calibri"/>
          <w:sz w:val="28"/>
          <w:szCs w:val="28"/>
        </w:rPr>
        <w:t>.</w:t>
      </w:r>
    </w:p>
    <w:p w:rsidR="00F0789F" w:rsidRDefault="00B40443" w:rsidP="00FE3B87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IX</w:t>
      </w:r>
      <w:r w:rsidR="000003F4" w:rsidRPr="000003F4">
        <w:rPr>
          <w:sz w:val="28"/>
          <w:szCs w:val="28"/>
        </w:rPr>
        <w:t xml:space="preserve">. </w:t>
      </w:r>
      <w:r w:rsidR="00FE3B87" w:rsidRPr="00FE3B87">
        <w:rPr>
          <w:sz w:val="28"/>
          <w:szCs w:val="28"/>
        </w:rPr>
        <w:t xml:space="preserve">Виды помощи </w:t>
      </w:r>
    </w:p>
    <w:p w:rsidR="00B40443" w:rsidRPr="00D6011E" w:rsidRDefault="00B40443" w:rsidP="00FE3B87">
      <w:pPr>
        <w:ind w:firstLine="708"/>
        <w:jc w:val="center"/>
        <w:rPr>
          <w:sz w:val="28"/>
          <w:szCs w:val="28"/>
        </w:rPr>
      </w:pPr>
    </w:p>
    <w:p w:rsidR="00FE3B87" w:rsidRPr="00FE3B87" w:rsidRDefault="002C046E" w:rsidP="00FE3B8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35</w:t>
      </w:r>
      <w:r w:rsidR="00FE3B87" w:rsidRPr="00FE3B87">
        <w:rPr>
          <w:sz w:val="28"/>
          <w:szCs w:val="28"/>
        </w:rPr>
        <w:t>.</w:t>
      </w:r>
      <w:r w:rsidR="00FE3B87">
        <w:rPr>
          <w:sz w:val="28"/>
          <w:szCs w:val="28"/>
        </w:rPr>
        <w:t xml:space="preserve"> </w:t>
      </w:r>
      <w:r w:rsidR="00E85597">
        <w:rPr>
          <w:sz w:val="28"/>
          <w:szCs w:val="28"/>
        </w:rPr>
        <w:t>О</w:t>
      </w:r>
      <w:r w:rsidR="000003F4">
        <w:rPr>
          <w:sz w:val="28"/>
          <w:szCs w:val="28"/>
        </w:rPr>
        <w:t>сновные виды помощи</w:t>
      </w:r>
      <w:r w:rsidR="00E85597">
        <w:rPr>
          <w:sz w:val="28"/>
          <w:szCs w:val="28"/>
        </w:rPr>
        <w:t xml:space="preserve"> включают в себя</w:t>
      </w:r>
      <w:r w:rsidR="00FE3B87" w:rsidRPr="00FE3B87">
        <w:rPr>
          <w:sz w:val="28"/>
          <w:szCs w:val="28"/>
        </w:rPr>
        <w:t>:</w:t>
      </w:r>
    </w:p>
    <w:p w:rsidR="00FE3B87" w:rsidRPr="00FE3B87" w:rsidRDefault="00FE3B87" w:rsidP="00B641BD">
      <w:pPr>
        <w:tabs>
          <w:tab w:val="left" w:pos="482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1)</w:t>
      </w:r>
      <w:r w:rsidRPr="00FE3B87">
        <w:rPr>
          <w:sz w:val="28"/>
          <w:szCs w:val="28"/>
        </w:rPr>
        <w:t xml:space="preserve"> социальную адаптацию (про</w:t>
      </w:r>
      <w:r w:rsidR="00D257B4">
        <w:rPr>
          <w:sz w:val="28"/>
          <w:szCs w:val="28"/>
        </w:rPr>
        <w:t xml:space="preserve">ведение профилактических бесед, </w:t>
      </w:r>
      <w:r w:rsidRPr="00FE3B87">
        <w:rPr>
          <w:sz w:val="28"/>
          <w:szCs w:val="28"/>
        </w:rPr>
        <w:t xml:space="preserve">разъяснение прав и обязанностей, </w:t>
      </w:r>
      <w:r w:rsidR="006527D9">
        <w:rPr>
          <w:sz w:val="28"/>
          <w:szCs w:val="28"/>
        </w:rPr>
        <w:t>переориентацию на конструктивное взаимодействие с окружающими с исполь</w:t>
      </w:r>
      <w:r w:rsidR="00D257B4">
        <w:rPr>
          <w:sz w:val="28"/>
          <w:szCs w:val="28"/>
        </w:rPr>
        <w:t>зованием медиативных технологий,</w:t>
      </w:r>
      <w:r w:rsidRPr="00FE3B87">
        <w:rPr>
          <w:sz w:val="28"/>
          <w:szCs w:val="28"/>
        </w:rPr>
        <w:t xml:space="preserve"> </w:t>
      </w:r>
      <w:r w:rsidR="006527D9">
        <w:rPr>
          <w:sz w:val="28"/>
          <w:szCs w:val="28"/>
        </w:rPr>
        <w:t>обучение пр</w:t>
      </w:r>
      <w:r w:rsidR="00D257B4">
        <w:rPr>
          <w:sz w:val="28"/>
          <w:szCs w:val="28"/>
        </w:rPr>
        <w:t>именению медиативных технологий,</w:t>
      </w:r>
      <w:r w:rsidR="006527D9">
        <w:rPr>
          <w:sz w:val="28"/>
          <w:szCs w:val="28"/>
        </w:rPr>
        <w:t xml:space="preserve"> использование в процессе адаптации ресурсов центров</w:t>
      </w:r>
      <w:r w:rsidRPr="00FE3B87">
        <w:rPr>
          <w:sz w:val="28"/>
          <w:szCs w:val="28"/>
        </w:rPr>
        <w:t xml:space="preserve"> психол</w:t>
      </w:r>
      <w:r w:rsidR="0020053A">
        <w:rPr>
          <w:sz w:val="28"/>
          <w:szCs w:val="28"/>
        </w:rPr>
        <w:t>ого-педагогической</w:t>
      </w:r>
      <w:r w:rsidR="006527D9">
        <w:rPr>
          <w:sz w:val="28"/>
          <w:szCs w:val="28"/>
        </w:rPr>
        <w:t>, медицинской</w:t>
      </w:r>
      <w:r w:rsidR="0020053A">
        <w:rPr>
          <w:sz w:val="28"/>
          <w:szCs w:val="28"/>
        </w:rPr>
        <w:t xml:space="preserve"> помо</w:t>
      </w:r>
      <w:r w:rsidR="006527D9">
        <w:rPr>
          <w:sz w:val="28"/>
          <w:szCs w:val="28"/>
        </w:rPr>
        <w:t>щи</w:t>
      </w:r>
      <w:r w:rsidRPr="00FE3B87">
        <w:rPr>
          <w:sz w:val="28"/>
          <w:szCs w:val="28"/>
        </w:rPr>
        <w:t>);</w:t>
      </w:r>
    </w:p>
    <w:p w:rsidR="00FE3B87" w:rsidRPr="00FE3B87" w:rsidRDefault="009D4067" w:rsidP="00FE3B8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E3B87">
        <w:rPr>
          <w:sz w:val="28"/>
          <w:szCs w:val="28"/>
        </w:rPr>
        <w:t>)</w:t>
      </w:r>
      <w:r w:rsidR="00FE3B87" w:rsidRPr="00FE3B87">
        <w:rPr>
          <w:sz w:val="28"/>
          <w:szCs w:val="28"/>
        </w:rPr>
        <w:t xml:space="preserve"> </w:t>
      </w:r>
      <w:r w:rsidR="00B54A3D">
        <w:rPr>
          <w:sz w:val="28"/>
          <w:szCs w:val="28"/>
        </w:rPr>
        <w:t>принятие мер</w:t>
      </w:r>
      <w:r w:rsidR="00FE3B87" w:rsidRPr="00FE3B87">
        <w:rPr>
          <w:sz w:val="28"/>
          <w:szCs w:val="28"/>
        </w:rPr>
        <w:t xml:space="preserve"> по </w:t>
      </w:r>
      <w:r w:rsidR="005F00F7">
        <w:rPr>
          <w:sz w:val="28"/>
          <w:szCs w:val="28"/>
        </w:rPr>
        <w:t xml:space="preserve">реализации и </w:t>
      </w:r>
      <w:r w:rsidR="00FE3B87" w:rsidRPr="00FE3B87">
        <w:rPr>
          <w:sz w:val="28"/>
          <w:szCs w:val="28"/>
        </w:rPr>
        <w:t>защите прав на образование, отдых, труд (устройств</w:t>
      </w:r>
      <w:r w:rsidR="00060724">
        <w:rPr>
          <w:sz w:val="28"/>
          <w:szCs w:val="28"/>
        </w:rPr>
        <w:t>о в образовательную организацию,</w:t>
      </w:r>
      <w:r w:rsidR="00FE3B87" w:rsidRPr="00FE3B87">
        <w:rPr>
          <w:sz w:val="28"/>
          <w:szCs w:val="28"/>
        </w:rPr>
        <w:t xml:space="preserve"> направление в организа</w:t>
      </w:r>
      <w:r w:rsidR="00060724">
        <w:rPr>
          <w:sz w:val="28"/>
          <w:szCs w:val="28"/>
        </w:rPr>
        <w:t>цию отдыха и оздоровления детей, организация досуга,</w:t>
      </w:r>
      <w:r w:rsidR="00FE3B87" w:rsidRPr="00FE3B87">
        <w:rPr>
          <w:sz w:val="28"/>
          <w:szCs w:val="28"/>
        </w:rPr>
        <w:t xml:space="preserve"> устройство на ра</w:t>
      </w:r>
      <w:r w:rsidR="0020053A">
        <w:rPr>
          <w:sz w:val="28"/>
          <w:szCs w:val="28"/>
        </w:rPr>
        <w:t>боту,</w:t>
      </w:r>
      <w:r w:rsidR="00607D86">
        <w:rPr>
          <w:sz w:val="28"/>
          <w:szCs w:val="28"/>
        </w:rPr>
        <w:t xml:space="preserve"> </w:t>
      </w:r>
      <w:r w:rsidR="00753ADF">
        <w:rPr>
          <w:sz w:val="28"/>
          <w:szCs w:val="28"/>
        </w:rPr>
        <w:t>обеспечение временной занятости</w:t>
      </w:r>
      <w:r w:rsidR="00FE3B87" w:rsidRPr="00FE3B87">
        <w:rPr>
          <w:sz w:val="28"/>
          <w:szCs w:val="28"/>
        </w:rPr>
        <w:t>);</w:t>
      </w:r>
    </w:p>
    <w:p w:rsidR="00FE3B87" w:rsidRPr="00FE3B87" w:rsidRDefault="009D4067" w:rsidP="00FE3B8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E3B87">
        <w:rPr>
          <w:sz w:val="28"/>
          <w:szCs w:val="28"/>
        </w:rPr>
        <w:t>)</w:t>
      </w:r>
      <w:r w:rsidR="00FE3B87" w:rsidRPr="00FE3B87">
        <w:rPr>
          <w:sz w:val="28"/>
          <w:szCs w:val="28"/>
        </w:rPr>
        <w:t xml:space="preserve"> </w:t>
      </w:r>
      <w:r w:rsidR="00B54A3D">
        <w:rPr>
          <w:sz w:val="28"/>
          <w:szCs w:val="28"/>
        </w:rPr>
        <w:t>принятие мер</w:t>
      </w:r>
      <w:r w:rsidR="00FE3B87" w:rsidRPr="00FE3B87">
        <w:rPr>
          <w:sz w:val="28"/>
          <w:szCs w:val="28"/>
        </w:rPr>
        <w:t xml:space="preserve"> по </w:t>
      </w:r>
      <w:r w:rsidR="00607D86">
        <w:rPr>
          <w:sz w:val="28"/>
          <w:szCs w:val="28"/>
        </w:rPr>
        <w:t xml:space="preserve">реализации и </w:t>
      </w:r>
      <w:r>
        <w:rPr>
          <w:sz w:val="28"/>
          <w:szCs w:val="28"/>
        </w:rPr>
        <w:t>защите жилищных прав</w:t>
      </w:r>
      <w:r w:rsidR="00FE3B87" w:rsidRPr="00FE3B87">
        <w:rPr>
          <w:sz w:val="28"/>
          <w:szCs w:val="28"/>
        </w:rPr>
        <w:t>;</w:t>
      </w:r>
    </w:p>
    <w:p w:rsidR="00FE3B87" w:rsidRPr="00FE3B87" w:rsidRDefault="00B40443" w:rsidP="00FE3B8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E3B87">
        <w:rPr>
          <w:sz w:val="28"/>
          <w:szCs w:val="28"/>
        </w:rPr>
        <w:t>)</w:t>
      </w:r>
      <w:r w:rsidR="00FE3B87" w:rsidRPr="00FE3B87">
        <w:rPr>
          <w:sz w:val="28"/>
          <w:szCs w:val="28"/>
        </w:rPr>
        <w:t xml:space="preserve"> </w:t>
      </w:r>
      <w:r w:rsidR="00B54A3D">
        <w:rPr>
          <w:sz w:val="28"/>
          <w:szCs w:val="28"/>
        </w:rPr>
        <w:t>принятие мер</w:t>
      </w:r>
      <w:r w:rsidR="00FE3B87" w:rsidRPr="00FE3B87">
        <w:rPr>
          <w:sz w:val="28"/>
          <w:szCs w:val="28"/>
        </w:rPr>
        <w:t xml:space="preserve"> по </w:t>
      </w:r>
      <w:r w:rsidR="00607D86">
        <w:rPr>
          <w:sz w:val="28"/>
          <w:szCs w:val="28"/>
        </w:rPr>
        <w:t xml:space="preserve">реализации и </w:t>
      </w:r>
      <w:r w:rsidR="00FE3B87" w:rsidRPr="00FE3B87">
        <w:rPr>
          <w:sz w:val="28"/>
          <w:szCs w:val="28"/>
        </w:rPr>
        <w:t>защите имущественных прав (взыскание алиментов на содержание ребенка с одного или обоих родителей</w:t>
      </w:r>
      <w:r w:rsidR="00BA72E4">
        <w:rPr>
          <w:sz w:val="28"/>
          <w:szCs w:val="28"/>
        </w:rPr>
        <w:t>,</w:t>
      </w:r>
      <w:r w:rsidR="00DD5917">
        <w:rPr>
          <w:sz w:val="28"/>
          <w:szCs w:val="28"/>
        </w:rPr>
        <w:t xml:space="preserve"> содействие в оформлении</w:t>
      </w:r>
      <w:r w:rsidR="00FE3B87" w:rsidRPr="00FE3B87">
        <w:rPr>
          <w:sz w:val="28"/>
          <w:szCs w:val="28"/>
        </w:rPr>
        <w:t xml:space="preserve"> нотариально заверенного</w:t>
      </w:r>
      <w:r w:rsidR="00BA72E4">
        <w:rPr>
          <w:sz w:val="28"/>
          <w:szCs w:val="28"/>
        </w:rPr>
        <w:t xml:space="preserve"> соглашения о содержании детей, </w:t>
      </w:r>
      <w:r w:rsidR="00FE3B87" w:rsidRPr="00FE3B87">
        <w:rPr>
          <w:sz w:val="28"/>
          <w:szCs w:val="28"/>
        </w:rPr>
        <w:t>содействие в оформлении п</w:t>
      </w:r>
      <w:r w:rsidR="00BA72E4">
        <w:rPr>
          <w:sz w:val="28"/>
          <w:szCs w:val="28"/>
        </w:rPr>
        <w:t>енсий и пособий,</w:t>
      </w:r>
      <w:r w:rsidR="00C67BFC">
        <w:rPr>
          <w:sz w:val="28"/>
          <w:szCs w:val="28"/>
        </w:rPr>
        <w:t xml:space="preserve"> </w:t>
      </w:r>
      <w:r w:rsidR="00FE3B87" w:rsidRPr="00FE3B87">
        <w:rPr>
          <w:sz w:val="28"/>
          <w:szCs w:val="28"/>
        </w:rPr>
        <w:t>контроль за соблюдением п</w:t>
      </w:r>
      <w:r w:rsidR="0020053A">
        <w:rPr>
          <w:sz w:val="28"/>
          <w:szCs w:val="28"/>
        </w:rPr>
        <w:t>рав п</w:t>
      </w:r>
      <w:r w:rsidR="00C67BFC">
        <w:rPr>
          <w:sz w:val="28"/>
          <w:szCs w:val="28"/>
        </w:rPr>
        <w:t>ри совершении сделок</w:t>
      </w:r>
      <w:r w:rsidR="00FE3B87" w:rsidRPr="00FE3B87">
        <w:rPr>
          <w:sz w:val="28"/>
          <w:szCs w:val="28"/>
        </w:rPr>
        <w:t>);</w:t>
      </w:r>
    </w:p>
    <w:p w:rsidR="00FE3B87" w:rsidRPr="00FE3B87" w:rsidRDefault="00B40443" w:rsidP="00FE3B8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E3B87">
        <w:rPr>
          <w:sz w:val="28"/>
          <w:szCs w:val="28"/>
        </w:rPr>
        <w:t>)</w:t>
      </w:r>
      <w:r w:rsidR="00FE3B87" w:rsidRPr="00FE3B87">
        <w:rPr>
          <w:sz w:val="28"/>
          <w:szCs w:val="28"/>
        </w:rPr>
        <w:t xml:space="preserve"> </w:t>
      </w:r>
      <w:r w:rsidR="00B54A3D">
        <w:rPr>
          <w:sz w:val="28"/>
          <w:szCs w:val="28"/>
        </w:rPr>
        <w:t>принятие мер</w:t>
      </w:r>
      <w:r w:rsidR="00FE3B87" w:rsidRPr="00FE3B87">
        <w:rPr>
          <w:sz w:val="28"/>
          <w:szCs w:val="28"/>
        </w:rPr>
        <w:t xml:space="preserve"> по </w:t>
      </w:r>
      <w:r w:rsidR="00201353">
        <w:rPr>
          <w:sz w:val="28"/>
          <w:szCs w:val="28"/>
        </w:rPr>
        <w:t xml:space="preserve">реализации и </w:t>
      </w:r>
      <w:r w:rsidR="00FE3B87" w:rsidRPr="00FE3B87">
        <w:rPr>
          <w:sz w:val="28"/>
          <w:szCs w:val="28"/>
        </w:rPr>
        <w:t>защите неи</w:t>
      </w:r>
      <w:r w:rsidR="00122AAA">
        <w:rPr>
          <w:sz w:val="28"/>
          <w:szCs w:val="28"/>
        </w:rPr>
        <w:t>мущественных прав (права на имя, на воспитание обоими родителями,</w:t>
      </w:r>
      <w:r w:rsidR="00FE3B87" w:rsidRPr="00FE3B87">
        <w:rPr>
          <w:sz w:val="28"/>
          <w:szCs w:val="28"/>
        </w:rPr>
        <w:t xml:space="preserve"> на об</w:t>
      </w:r>
      <w:r w:rsidR="00122AAA">
        <w:rPr>
          <w:sz w:val="28"/>
          <w:szCs w:val="28"/>
        </w:rPr>
        <w:t>щение с другими родственниками, на учет мнения ребенка,</w:t>
      </w:r>
      <w:r w:rsidR="00FE3B87" w:rsidRPr="00FE3B87">
        <w:rPr>
          <w:sz w:val="28"/>
          <w:szCs w:val="28"/>
        </w:rPr>
        <w:t xml:space="preserve"> на защиту от злоупотребления со стороны законных</w:t>
      </w:r>
      <w:r w:rsidR="0020053A">
        <w:rPr>
          <w:sz w:val="28"/>
          <w:szCs w:val="28"/>
        </w:rPr>
        <w:t xml:space="preserve"> пред</w:t>
      </w:r>
      <w:r w:rsidR="00201353">
        <w:rPr>
          <w:sz w:val="28"/>
          <w:szCs w:val="28"/>
        </w:rPr>
        <w:t>ставителей, иных лиц</w:t>
      </w:r>
      <w:r w:rsidR="00FE3B87" w:rsidRPr="00FE3B87">
        <w:rPr>
          <w:sz w:val="28"/>
          <w:szCs w:val="28"/>
        </w:rPr>
        <w:t>);</w:t>
      </w:r>
    </w:p>
    <w:p w:rsidR="00FE3B87" w:rsidRDefault="00B40443" w:rsidP="00FE3B8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FE3B87">
        <w:rPr>
          <w:sz w:val="28"/>
          <w:szCs w:val="28"/>
        </w:rPr>
        <w:t>)</w:t>
      </w:r>
      <w:r w:rsidR="00FE3B87" w:rsidRPr="00FE3B87">
        <w:rPr>
          <w:sz w:val="28"/>
          <w:szCs w:val="28"/>
        </w:rPr>
        <w:t xml:space="preserve"> оказание гуманитарной, материальной, психол</w:t>
      </w:r>
      <w:r w:rsidR="00493F82">
        <w:rPr>
          <w:sz w:val="28"/>
          <w:szCs w:val="28"/>
        </w:rPr>
        <w:t xml:space="preserve">ого-педагогической, медицинской, юридической </w:t>
      </w:r>
      <w:r w:rsidR="007639EE">
        <w:rPr>
          <w:sz w:val="28"/>
          <w:szCs w:val="28"/>
        </w:rPr>
        <w:t>помощи;</w:t>
      </w:r>
    </w:p>
    <w:p w:rsidR="007639EE" w:rsidRDefault="00B40443" w:rsidP="00FE3B8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7639EE">
        <w:rPr>
          <w:sz w:val="28"/>
          <w:szCs w:val="28"/>
        </w:rPr>
        <w:t>) участие общественных объединений в реа</w:t>
      </w:r>
      <w:r w:rsidR="009D4067">
        <w:rPr>
          <w:sz w:val="28"/>
          <w:szCs w:val="28"/>
        </w:rPr>
        <w:t>лизации прав несовершеннолетних</w:t>
      </w:r>
      <w:r w:rsidR="00730DB7">
        <w:rPr>
          <w:sz w:val="28"/>
          <w:szCs w:val="28"/>
        </w:rPr>
        <w:t>;</w:t>
      </w:r>
    </w:p>
    <w:p w:rsidR="009D4067" w:rsidRPr="009D4067" w:rsidRDefault="00B40443" w:rsidP="00FE3B8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9D4067" w:rsidRPr="00730DB7">
        <w:rPr>
          <w:sz w:val="28"/>
          <w:szCs w:val="28"/>
        </w:rPr>
        <w:t xml:space="preserve">) </w:t>
      </w:r>
      <w:r w:rsidR="009D4067">
        <w:rPr>
          <w:sz w:val="28"/>
          <w:szCs w:val="28"/>
        </w:rPr>
        <w:t xml:space="preserve">иные виды помощи в зависимости от </w:t>
      </w:r>
      <w:r w:rsidR="00730DB7">
        <w:rPr>
          <w:sz w:val="28"/>
          <w:szCs w:val="28"/>
        </w:rPr>
        <w:t>анализа семейной ситуации.</w:t>
      </w:r>
    </w:p>
    <w:p w:rsidR="00187A4E" w:rsidRPr="00921A6F" w:rsidRDefault="00187A4E" w:rsidP="00197788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4C6D60" w:rsidRDefault="004C6D60" w:rsidP="00EE23A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85597" w:rsidRDefault="00E85597" w:rsidP="00EE23A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71667" w:rsidRDefault="00DD6B59" w:rsidP="009F57CA">
      <w:pPr>
        <w:contextualSpacing/>
        <w:jc w:val="both"/>
        <w:rPr>
          <w:sz w:val="28"/>
          <w:szCs w:val="28"/>
        </w:rPr>
      </w:pPr>
      <w:bookmarkStart w:id="0" w:name="Par264"/>
      <w:bookmarkEnd w:id="0"/>
      <w:r w:rsidRPr="00A62DDE">
        <w:rPr>
          <w:sz w:val="28"/>
          <w:szCs w:val="28"/>
        </w:rPr>
        <w:t>Глав</w:t>
      </w:r>
      <w:r w:rsidR="00EF325E">
        <w:rPr>
          <w:sz w:val="28"/>
          <w:szCs w:val="28"/>
        </w:rPr>
        <w:t>а</w:t>
      </w:r>
      <w:bookmarkStart w:id="1" w:name="_GoBack"/>
      <w:bookmarkEnd w:id="1"/>
      <w:r w:rsidRPr="00A62DDE">
        <w:rPr>
          <w:sz w:val="28"/>
          <w:szCs w:val="28"/>
        </w:rPr>
        <w:t xml:space="preserve"> городского округа</w:t>
      </w:r>
      <w:r w:rsidR="00A62DDE">
        <w:rPr>
          <w:sz w:val="28"/>
          <w:szCs w:val="28"/>
        </w:rPr>
        <w:tab/>
      </w:r>
      <w:r w:rsidR="00A62DDE">
        <w:rPr>
          <w:sz w:val="28"/>
          <w:szCs w:val="28"/>
        </w:rPr>
        <w:tab/>
        <w:t xml:space="preserve">          </w:t>
      </w:r>
      <w:r w:rsidR="000F534F">
        <w:rPr>
          <w:sz w:val="28"/>
          <w:szCs w:val="28"/>
        </w:rPr>
        <w:t xml:space="preserve">  </w:t>
      </w:r>
      <w:r w:rsidR="00B5225B">
        <w:rPr>
          <w:sz w:val="28"/>
          <w:szCs w:val="28"/>
        </w:rPr>
        <w:t xml:space="preserve">                                        </w:t>
      </w:r>
      <w:r w:rsidR="000F534F">
        <w:rPr>
          <w:sz w:val="28"/>
          <w:szCs w:val="28"/>
        </w:rPr>
        <w:t>С.В. Логан</w:t>
      </w:r>
      <w:r w:rsidRPr="00A62DDE">
        <w:rPr>
          <w:sz w:val="28"/>
          <w:szCs w:val="28"/>
        </w:rPr>
        <w:t>ов</w:t>
      </w:r>
      <w:r w:rsidR="000F534F">
        <w:rPr>
          <w:sz w:val="28"/>
          <w:szCs w:val="28"/>
        </w:rPr>
        <w:t>а</w:t>
      </w:r>
    </w:p>
    <w:sectPr w:rsidR="00471667" w:rsidSect="00085AC6">
      <w:headerReference w:type="default" r:id="rId11"/>
      <w:pgSz w:w="11906" w:h="16838"/>
      <w:pgMar w:top="993" w:right="567" w:bottom="851" w:left="1701" w:header="680" w:footer="680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7002" w:rsidRDefault="00D57002" w:rsidP="00845734">
      <w:r>
        <w:separator/>
      </w:r>
    </w:p>
  </w:endnote>
  <w:endnote w:type="continuationSeparator" w:id="0">
    <w:p w:rsidR="00D57002" w:rsidRDefault="00D57002" w:rsidP="00845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Yu Gothic UI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7002" w:rsidRDefault="00D57002" w:rsidP="00845734">
      <w:r>
        <w:separator/>
      </w:r>
    </w:p>
  </w:footnote>
  <w:footnote w:type="continuationSeparator" w:id="0">
    <w:p w:rsidR="00D57002" w:rsidRDefault="00D57002" w:rsidP="008457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2" w:rsidRDefault="00D57002" w:rsidP="00996270">
    <w:pPr>
      <w:pStyle w:val="a6"/>
      <w:jc w:val="center"/>
    </w:pPr>
    <w: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6D92" w:rsidRDefault="00A16D92">
    <w:pPr>
      <w:pStyle w:val="a6"/>
      <w:jc w:val="center"/>
    </w:pPr>
  </w:p>
  <w:p w:rsidR="00D57002" w:rsidRPr="0005059C" w:rsidRDefault="00D57002" w:rsidP="0005059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5E306ED"/>
    <w:multiLevelType w:val="multilevel"/>
    <w:tmpl w:val="B5E306ED"/>
    <w:lvl w:ilvl="0">
      <w:start w:val="1"/>
      <w:numFmt w:val="bullet"/>
      <w:lvlText w:val="−"/>
      <w:lvlJc w:val="left"/>
      <w:pPr>
        <w:tabs>
          <w:tab w:val="left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tabs>
          <w:tab w:val="left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left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left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left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left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left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left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left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1">
    <w:nsid w:val="BF205925"/>
    <w:multiLevelType w:val="multilevel"/>
    <w:tmpl w:val="BF205925"/>
    <w:lvl w:ilvl="0">
      <w:start w:val="10"/>
      <w:numFmt w:val="decimal"/>
      <w:lvlText w:val="%1."/>
      <w:lvlJc w:val="left"/>
      <w:pPr>
        <w:tabs>
          <w:tab w:val="left" w:pos="0"/>
        </w:tabs>
        <w:ind w:left="735" w:hanging="375"/>
      </w:pPr>
      <w:rPr>
        <w:rFonts w:ascii="Times New Roman" w:eastAsia="Times New Roman" w:hAnsi="Times New Roman" w:cs="Times New Roman"/>
        <w:color w:val="000000"/>
        <w:sz w:val="28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2">
    <w:nsid w:val="CF092B84"/>
    <w:multiLevelType w:val="multilevel"/>
    <w:tmpl w:val="CF092B84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3">
    <w:nsid w:val="00000002"/>
    <w:multiLevelType w:val="singleLevel"/>
    <w:tmpl w:val="00000002"/>
    <w:name w:val="WW8Num2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>
    <w:nsid w:val="03D62ECE"/>
    <w:multiLevelType w:val="multilevel"/>
    <w:tmpl w:val="03D62ECE"/>
    <w:lvl w:ilvl="0">
      <w:start w:val="14"/>
      <w:numFmt w:val="decimal"/>
      <w:lvlText w:val="%1."/>
      <w:lvlJc w:val="left"/>
      <w:pPr>
        <w:tabs>
          <w:tab w:val="left" w:pos="0"/>
        </w:tabs>
        <w:ind w:left="600" w:hanging="60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left" w:pos="0"/>
        </w:tabs>
        <w:ind w:left="153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219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3285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4020" w:hanging="108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5115" w:hanging="144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6210" w:hanging="1800"/>
      </w:pPr>
      <w:rPr>
        <w:rFonts w:ascii="Times New Roman" w:eastAsia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6945" w:hanging="180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8040" w:hanging="2160"/>
      </w:pPr>
      <w:rPr>
        <w:rFonts w:ascii="Times New Roman" w:eastAsia="Times New Roman" w:hAnsi="Times New Roman" w:cs="Times New Roman"/>
      </w:rPr>
    </w:lvl>
  </w:abstractNum>
  <w:abstractNum w:abstractNumId="5">
    <w:nsid w:val="0B527B00"/>
    <w:multiLevelType w:val="hybridMultilevel"/>
    <w:tmpl w:val="6AA26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6AA6DDC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5F4144"/>
    <w:multiLevelType w:val="hybridMultilevel"/>
    <w:tmpl w:val="A4003178"/>
    <w:lvl w:ilvl="0" w:tplc="C562D59E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1B1675E"/>
    <w:multiLevelType w:val="hybridMultilevel"/>
    <w:tmpl w:val="8DFA226E"/>
    <w:lvl w:ilvl="0" w:tplc="D3E48EBC">
      <w:start w:val="1"/>
      <w:numFmt w:val="decimal"/>
      <w:lvlText w:val="%1. "/>
      <w:lvlJc w:val="left"/>
      <w:pPr>
        <w:tabs>
          <w:tab w:val="num" w:pos="1078"/>
        </w:tabs>
        <w:ind w:left="1078" w:firstLine="34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6"/>
        <w:szCs w:val="26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1B47B0"/>
    <w:multiLevelType w:val="multilevel"/>
    <w:tmpl w:val="F12CE310"/>
    <w:lvl w:ilvl="0">
      <w:start w:val="2"/>
      <w:numFmt w:val="decimal"/>
      <w:lvlText w:val="%1."/>
      <w:lvlJc w:val="left"/>
      <w:pPr>
        <w:ind w:left="428" w:hanging="42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>
    <w:nsid w:val="193F480A"/>
    <w:multiLevelType w:val="hybridMultilevel"/>
    <w:tmpl w:val="1CF8B540"/>
    <w:lvl w:ilvl="0" w:tplc="7E1C5764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1F820523"/>
    <w:multiLevelType w:val="hybridMultilevel"/>
    <w:tmpl w:val="763EAD60"/>
    <w:lvl w:ilvl="0" w:tplc="DD4A1C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4743588"/>
    <w:multiLevelType w:val="hybridMultilevel"/>
    <w:tmpl w:val="6C520A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A5538BB"/>
    <w:multiLevelType w:val="hybridMultilevel"/>
    <w:tmpl w:val="4AECA6BE"/>
    <w:lvl w:ilvl="0" w:tplc="052CCA8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E274F2A"/>
    <w:multiLevelType w:val="hybridMultilevel"/>
    <w:tmpl w:val="DAE29D22"/>
    <w:lvl w:ilvl="0" w:tplc="82429208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0335435"/>
    <w:multiLevelType w:val="hybridMultilevel"/>
    <w:tmpl w:val="2FDA4870"/>
    <w:lvl w:ilvl="0" w:tplc="D3E48EBC">
      <w:start w:val="1"/>
      <w:numFmt w:val="decimal"/>
      <w:lvlText w:val="%1. "/>
      <w:lvlJc w:val="left"/>
      <w:pPr>
        <w:tabs>
          <w:tab w:val="num" w:pos="-340"/>
        </w:tabs>
        <w:ind w:left="-340" w:firstLine="34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6"/>
        <w:szCs w:val="26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A800D42"/>
    <w:multiLevelType w:val="hybridMultilevel"/>
    <w:tmpl w:val="4AB69472"/>
    <w:lvl w:ilvl="0" w:tplc="510ED5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43E31CC6"/>
    <w:multiLevelType w:val="hybridMultilevel"/>
    <w:tmpl w:val="B3184824"/>
    <w:lvl w:ilvl="0" w:tplc="6AC8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2152935"/>
    <w:multiLevelType w:val="multilevel"/>
    <w:tmpl w:val="768C7080"/>
    <w:lvl w:ilvl="0">
      <w:start w:val="1"/>
      <w:numFmt w:val="decimal"/>
      <w:lvlText w:val="%1. "/>
      <w:lvlJc w:val="left"/>
      <w:pPr>
        <w:tabs>
          <w:tab w:val="num" w:pos="369"/>
        </w:tabs>
        <w:ind w:left="369" w:firstLine="34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6"/>
        <w:szCs w:val="26"/>
        <w:u w:val="none"/>
        <w:effect w:val="none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9ADCABA"/>
    <w:multiLevelType w:val="multilevel"/>
    <w:tmpl w:val="59ADCABA"/>
    <w:lvl w:ilvl="0">
      <w:start w:val="5"/>
      <w:numFmt w:val="decimal"/>
      <w:lvlText w:val="%1."/>
      <w:lvlJc w:val="left"/>
      <w:pPr>
        <w:tabs>
          <w:tab w:val="left" w:pos="0"/>
        </w:tabs>
        <w:ind w:left="72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left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2520" w:hanging="2160"/>
      </w:pPr>
    </w:lvl>
  </w:abstractNum>
  <w:abstractNum w:abstractNumId="19">
    <w:nsid w:val="59DF0780"/>
    <w:multiLevelType w:val="hybridMultilevel"/>
    <w:tmpl w:val="A36C0D76"/>
    <w:lvl w:ilvl="0" w:tplc="91D05A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CD47A01"/>
    <w:multiLevelType w:val="hybridMultilevel"/>
    <w:tmpl w:val="14B4ACD2"/>
    <w:lvl w:ilvl="0" w:tplc="27DC77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5E6225D7"/>
    <w:multiLevelType w:val="hybridMultilevel"/>
    <w:tmpl w:val="0F965D78"/>
    <w:lvl w:ilvl="0" w:tplc="7214E1C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7"/>
  </w:num>
  <w:num w:numId="4">
    <w:abstractNumId w:val="7"/>
  </w:num>
  <w:num w:numId="5">
    <w:abstractNumId w:val="16"/>
  </w:num>
  <w:num w:numId="6">
    <w:abstractNumId w:val="10"/>
  </w:num>
  <w:num w:numId="7">
    <w:abstractNumId w:val="3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20"/>
  </w:num>
  <w:num w:numId="12">
    <w:abstractNumId w:val="15"/>
  </w:num>
  <w:num w:numId="13">
    <w:abstractNumId w:val="5"/>
  </w:num>
  <w:num w:numId="14">
    <w:abstractNumId w:val="6"/>
  </w:num>
  <w:num w:numId="15">
    <w:abstractNumId w:val="21"/>
  </w:num>
  <w:num w:numId="16">
    <w:abstractNumId w:val="13"/>
  </w:num>
  <w:num w:numId="17">
    <w:abstractNumId w:val="12"/>
  </w:num>
  <w:num w:numId="18">
    <w:abstractNumId w:val="18"/>
  </w:num>
  <w:num w:numId="19">
    <w:abstractNumId w:val="1"/>
  </w:num>
  <w:num w:numId="20">
    <w:abstractNumId w:val="0"/>
  </w:num>
  <w:num w:numId="21">
    <w:abstractNumId w:val="4"/>
  </w:num>
  <w:num w:numId="22">
    <w:abstractNumId w:val="2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61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A40"/>
    <w:rsid w:val="00000152"/>
    <w:rsid w:val="000003F4"/>
    <w:rsid w:val="00000B3F"/>
    <w:rsid w:val="00002354"/>
    <w:rsid w:val="0000321E"/>
    <w:rsid w:val="00004AC2"/>
    <w:rsid w:val="00005A64"/>
    <w:rsid w:val="00011D0F"/>
    <w:rsid w:val="00011F5A"/>
    <w:rsid w:val="00012B6E"/>
    <w:rsid w:val="00013A44"/>
    <w:rsid w:val="00013BB5"/>
    <w:rsid w:val="000144FC"/>
    <w:rsid w:val="00014B25"/>
    <w:rsid w:val="00022A1D"/>
    <w:rsid w:val="00023598"/>
    <w:rsid w:val="00025615"/>
    <w:rsid w:val="00025FF8"/>
    <w:rsid w:val="00026531"/>
    <w:rsid w:val="00031CCB"/>
    <w:rsid w:val="000324B2"/>
    <w:rsid w:val="00032512"/>
    <w:rsid w:val="0003296A"/>
    <w:rsid w:val="00034A74"/>
    <w:rsid w:val="000447DF"/>
    <w:rsid w:val="0004482A"/>
    <w:rsid w:val="00046B8E"/>
    <w:rsid w:val="000501A9"/>
    <w:rsid w:val="0005059C"/>
    <w:rsid w:val="00053A9A"/>
    <w:rsid w:val="00055C1C"/>
    <w:rsid w:val="00055DC1"/>
    <w:rsid w:val="000564DC"/>
    <w:rsid w:val="00056788"/>
    <w:rsid w:val="00057569"/>
    <w:rsid w:val="00057A38"/>
    <w:rsid w:val="000602FC"/>
    <w:rsid w:val="0006046D"/>
    <w:rsid w:val="00060724"/>
    <w:rsid w:val="00060894"/>
    <w:rsid w:val="0006208F"/>
    <w:rsid w:val="00062609"/>
    <w:rsid w:val="00063F9E"/>
    <w:rsid w:val="00064DC8"/>
    <w:rsid w:val="00065641"/>
    <w:rsid w:val="00066181"/>
    <w:rsid w:val="00071C21"/>
    <w:rsid w:val="000720BA"/>
    <w:rsid w:val="00073945"/>
    <w:rsid w:val="00074187"/>
    <w:rsid w:val="000747C0"/>
    <w:rsid w:val="00076B80"/>
    <w:rsid w:val="00077D71"/>
    <w:rsid w:val="000800C5"/>
    <w:rsid w:val="00083EC5"/>
    <w:rsid w:val="00084362"/>
    <w:rsid w:val="00085AC6"/>
    <w:rsid w:val="00086C35"/>
    <w:rsid w:val="00090F40"/>
    <w:rsid w:val="00092032"/>
    <w:rsid w:val="000922BD"/>
    <w:rsid w:val="0009338D"/>
    <w:rsid w:val="00095B7C"/>
    <w:rsid w:val="00096085"/>
    <w:rsid w:val="000A06CF"/>
    <w:rsid w:val="000A0D39"/>
    <w:rsid w:val="000A32D1"/>
    <w:rsid w:val="000A41DD"/>
    <w:rsid w:val="000A5054"/>
    <w:rsid w:val="000A54CC"/>
    <w:rsid w:val="000B1C1F"/>
    <w:rsid w:val="000B25C9"/>
    <w:rsid w:val="000B4211"/>
    <w:rsid w:val="000B49AF"/>
    <w:rsid w:val="000B4C64"/>
    <w:rsid w:val="000B63B8"/>
    <w:rsid w:val="000B675F"/>
    <w:rsid w:val="000C1C67"/>
    <w:rsid w:val="000C493D"/>
    <w:rsid w:val="000C4C87"/>
    <w:rsid w:val="000C5CDD"/>
    <w:rsid w:val="000C723C"/>
    <w:rsid w:val="000C7950"/>
    <w:rsid w:val="000D20FF"/>
    <w:rsid w:val="000D3648"/>
    <w:rsid w:val="000D4934"/>
    <w:rsid w:val="000D4C14"/>
    <w:rsid w:val="000D533A"/>
    <w:rsid w:val="000D637D"/>
    <w:rsid w:val="000E1C50"/>
    <w:rsid w:val="000E2F50"/>
    <w:rsid w:val="000E4215"/>
    <w:rsid w:val="000E448C"/>
    <w:rsid w:val="000E5243"/>
    <w:rsid w:val="000E5FF8"/>
    <w:rsid w:val="000E6E3F"/>
    <w:rsid w:val="000F02EB"/>
    <w:rsid w:val="000F1349"/>
    <w:rsid w:val="000F49F6"/>
    <w:rsid w:val="000F534F"/>
    <w:rsid w:val="000F6001"/>
    <w:rsid w:val="000F6B95"/>
    <w:rsid w:val="000F71BA"/>
    <w:rsid w:val="00100497"/>
    <w:rsid w:val="00101194"/>
    <w:rsid w:val="00104A4A"/>
    <w:rsid w:val="00105F3D"/>
    <w:rsid w:val="001076D6"/>
    <w:rsid w:val="001079B8"/>
    <w:rsid w:val="001109AF"/>
    <w:rsid w:val="00110D6D"/>
    <w:rsid w:val="00113647"/>
    <w:rsid w:val="001146FA"/>
    <w:rsid w:val="00115E31"/>
    <w:rsid w:val="001165CC"/>
    <w:rsid w:val="00120F27"/>
    <w:rsid w:val="00121A05"/>
    <w:rsid w:val="00122AAA"/>
    <w:rsid w:val="001267E5"/>
    <w:rsid w:val="00126A01"/>
    <w:rsid w:val="0013245C"/>
    <w:rsid w:val="001324F5"/>
    <w:rsid w:val="001342AC"/>
    <w:rsid w:val="00135A2F"/>
    <w:rsid w:val="00135C14"/>
    <w:rsid w:val="00136E03"/>
    <w:rsid w:val="00136E0B"/>
    <w:rsid w:val="00137AA1"/>
    <w:rsid w:val="00140AB2"/>
    <w:rsid w:val="001414C8"/>
    <w:rsid w:val="00141700"/>
    <w:rsid w:val="001419E6"/>
    <w:rsid w:val="001457A7"/>
    <w:rsid w:val="0014649A"/>
    <w:rsid w:val="00147837"/>
    <w:rsid w:val="00151324"/>
    <w:rsid w:val="00151479"/>
    <w:rsid w:val="00151D4B"/>
    <w:rsid w:val="00153C4A"/>
    <w:rsid w:val="001548D2"/>
    <w:rsid w:val="00154D4C"/>
    <w:rsid w:val="001557ED"/>
    <w:rsid w:val="0015580B"/>
    <w:rsid w:val="00155F05"/>
    <w:rsid w:val="00160382"/>
    <w:rsid w:val="00161AAD"/>
    <w:rsid w:val="001621FC"/>
    <w:rsid w:val="00163B4C"/>
    <w:rsid w:val="00163CDD"/>
    <w:rsid w:val="00164C49"/>
    <w:rsid w:val="00165677"/>
    <w:rsid w:val="00165835"/>
    <w:rsid w:val="00166ACD"/>
    <w:rsid w:val="00166F7E"/>
    <w:rsid w:val="00170DB3"/>
    <w:rsid w:val="001713A5"/>
    <w:rsid w:val="00171B4F"/>
    <w:rsid w:val="001724AC"/>
    <w:rsid w:val="00173972"/>
    <w:rsid w:val="00174F41"/>
    <w:rsid w:val="00176E2C"/>
    <w:rsid w:val="00177DB0"/>
    <w:rsid w:val="001810D1"/>
    <w:rsid w:val="00181204"/>
    <w:rsid w:val="001812CA"/>
    <w:rsid w:val="00182DF5"/>
    <w:rsid w:val="00184C89"/>
    <w:rsid w:val="00185D87"/>
    <w:rsid w:val="00187A4E"/>
    <w:rsid w:val="001927D9"/>
    <w:rsid w:val="001931DA"/>
    <w:rsid w:val="00195489"/>
    <w:rsid w:val="00197788"/>
    <w:rsid w:val="001A04DC"/>
    <w:rsid w:val="001A0A7F"/>
    <w:rsid w:val="001A2B4C"/>
    <w:rsid w:val="001A50D8"/>
    <w:rsid w:val="001A7882"/>
    <w:rsid w:val="001B1AFA"/>
    <w:rsid w:val="001B38F8"/>
    <w:rsid w:val="001B3A67"/>
    <w:rsid w:val="001B3C55"/>
    <w:rsid w:val="001B6B85"/>
    <w:rsid w:val="001B72EC"/>
    <w:rsid w:val="001B7777"/>
    <w:rsid w:val="001C1778"/>
    <w:rsid w:val="001C2A5D"/>
    <w:rsid w:val="001C4D0B"/>
    <w:rsid w:val="001C7B20"/>
    <w:rsid w:val="001D0731"/>
    <w:rsid w:val="001D0DCA"/>
    <w:rsid w:val="001D12E8"/>
    <w:rsid w:val="001D141C"/>
    <w:rsid w:val="001D144A"/>
    <w:rsid w:val="001D19E7"/>
    <w:rsid w:val="001D24C8"/>
    <w:rsid w:val="001D3666"/>
    <w:rsid w:val="001D546B"/>
    <w:rsid w:val="001D5709"/>
    <w:rsid w:val="001D596D"/>
    <w:rsid w:val="001D5B24"/>
    <w:rsid w:val="001D769F"/>
    <w:rsid w:val="001E0635"/>
    <w:rsid w:val="001E0E23"/>
    <w:rsid w:val="001E2B68"/>
    <w:rsid w:val="001E35E1"/>
    <w:rsid w:val="001E4C50"/>
    <w:rsid w:val="001E631E"/>
    <w:rsid w:val="001E6EB3"/>
    <w:rsid w:val="001E7F7D"/>
    <w:rsid w:val="001F0724"/>
    <w:rsid w:val="001F145A"/>
    <w:rsid w:val="001F1B57"/>
    <w:rsid w:val="001F2DBE"/>
    <w:rsid w:val="001F3466"/>
    <w:rsid w:val="001F56BD"/>
    <w:rsid w:val="001F6126"/>
    <w:rsid w:val="001F61E2"/>
    <w:rsid w:val="0020053A"/>
    <w:rsid w:val="00201353"/>
    <w:rsid w:val="002025C9"/>
    <w:rsid w:val="00203745"/>
    <w:rsid w:val="0020386D"/>
    <w:rsid w:val="002044B0"/>
    <w:rsid w:val="00204C9B"/>
    <w:rsid w:val="00205A5B"/>
    <w:rsid w:val="00206330"/>
    <w:rsid w:val="00206523"/>
    <w:rsid w:val="00206D45"/>
    <w:rsid w:val="002103F1"/>
    <w:rsid w:val="00213768"/>
    <w:rsid w:val="00214A49"/>
    <w:rsid w:val="00215D3F"/>
    <w:rsid w:val="00217A4B"/>
    <w:rsid w:val="00217A99"/>
    <w:rsid w:val="00221C49"/>
    <w:rsid w:val="00222991"/>
    <w:rsid w:val="00223206"/>
    <w:rsid w:val="002234EE"/>
    <w:rsid w:val="0022426B"/>
    <w:rsid w:val="002253BD"/>
    <w:rsid w:val="00226308"/>
    <w:rsid w:val="0022699B"/>
    <w:rsid w:val="0023071B"/>
    <w:rsid w:val="00230959"/>
    <w:rsid w:val="002312EE"/>
    <w:rsid w:val="00232690"/>
    <w:rsid w:val="0023484A"/>
    <w:rsid w:val="00234E93"/>
    <w:rsid w:val="00236618"/>
    <w:rsid w:val="00237589"/>
    <w:rsid w:val="002378FD"/>
    <w:rsid w:val="00237DD9"/>
    <w:rsid w:val="002407A3"/>
    <w:rsid w:val="00240DC1"/>
    <w:rsid w:val="0024176B"/>
    <w:rsid w:val="00242CB0"/>
    <w:rsid w:val="0024363C"/>
    <w:rsid w:val="00244A32"/>
    <w:rsid w:val="00245323"/>
    <w:rsid w:val="00247644"/>
    <w:rsid w:val="00251DF8"/>
    <w:rsid w:val="0025314B"/>
    <w:rsid w:val="00253FD7"/>
    <w:rsid w:val="00256102"/>
    <w:rsid w:val="00263450"/>
    <w:rsid w:val="002636AD"/>
    <w:rsid w:val="00266440"/>
    <w:rsid w:val="0026778C"/>
    <w:rsid w:val="00271068"/>
    <w:rsid w:val="00271715"/>
    <w:rsid w:val="00271A6E"/>
    <w:rsid w:val="0027353F"/>
    <w:rsid w:val="0027442C"/>
    <w:rsid w:val="00274868"/>
    <w:rsid w:val="00275F07"/>
    <w:rsid w:val="00276DBA"/>
    <w:rsid w:val="00280235"/>
    <w:rsid w:val="0029052B"/>
    <w:rsid w:val="00293930"/>
    <w:rsid w:val="0029620D"/>
    <w:rsid w:val="002974E4"/>
    <w:rsid w:val="00297DC5"/>
    <w:rsid w:val="002A021E"/>
    <w:rsid w:val="002A1C69"/>
    <w:rsid w:val="002A1E3B"/>
    <w:rsid w:val="002A2C82"/>
    <w:rsid w:val="002A2FFB"/>
    <w:rsid w:val="002A394F"/>
    <w:rsid w:val="002A40CA"/>
    <w:rsid w:val="002A4193"/>
    <w:rsid w:val="002A5791"/>
    <w:rsid w:val="002A606E"/>
    <w:rsid w:val="002B139E"/>
    <w:rsid w:val="002B2302"/>
    <w:rsid w:val="002B7A2D"/>
    <w:rsid w:val="002C046E"/>
    <w:rsid w:val="002C1A1A"/>
    <w:rsid w:val="002C1C81"/>
    <w:rsid w:val="002C268C"/>
    <w:rsid w:val="002C5502"/>
    <w:rsid w:val="002D03DC"/>
    <w:rsid w:val="002D03DF"/>
    <w:rsid w:val="002D116C"/>
    <w:rsid w:val="002D1A13"/>
    <w:rsid w:val="002D20CE"/>
    <w:rsid w:val="002D30C1"/>
    <w:rsid w:val="002D3DF4"/>
    <w:rsid w:val="002D5523"/>
    <w:rsid w:val="002D5F61"/>
    <w:rsid w:val="002D5F68"/>
    <w:rsid w:val="002D6D63"/>
    <w:rsid w:val="002D7A0F"/>
    <w:rsid w:val="002E1F30"/>
    <w:rsid w:val="002E2AF6"/>
    <w:rsid w:val="002E3214"/>
    <w:rsid w:val="002E62AB"/>
    <w:rsid w:val="002E667E"/>
    <w:rsid w:val="002E723E"/>
    <w:rsid w:val="002F0A39"/>
    <w:rsid w:val="002F1397"/>
    <w:rsid w:val="002F1817"/>
    <w:rsid w:val="002F1D5A"/>
    <w:rsid w:val="002F1F96"/>
    <w:rsid w:val="002F72E6"/>
    <w:rsid w:val="002F7CD1"/>
    <w:rsid w:val="0030081E"/>
    <w:rsid w:val="00300FA1"/>
    <w:rsid w:val="003021C9"/>
    <w:rsid w:val="003042A4"/>
    <w:rsid w:val="00304E88"/>
    <w:rsid w:val="00304EC9"/>
    <w:rsid w:val="00307B3B"/>
    <w:rsid w:val="0031106C"/>
    <w:rsid w:val="0031392E"/>
    <w:rsid w:val="00314DFC"/>
    <w:rsid w:val="0031560A"/>
    <w:rsid w:val="00316058"/>
    <w:rsid w:val="003162EA"/>
    <w:rsid w:val="003168E2"/>
    <w:rsid w:val="00320F74"/>
    <w:rsid w:val="0032105D"/>
    <w:rsid w:val="00324B52"/>
    <w:rsid w:val="00324EBC"/>
    <w:rsid w:val="00324FAA"/>
    <w:rsid w:val="00325123"/>
    <w:rsid w:val="00325E3B"/>
    <w:rsid w:val="00332F57"/>
    <w:rsid w:val="003341A6"/>
    <w:rsid w:val="00334AC8"/>
    <w:rsid w:val="00335361"/>
    <w:rsid w:val="003353B1"/>
    <w:rsid w:val="00335643"/>
    <w:rsid w:val="00336044"/>
    <w:rsid w:val="00336AA0"/>
    <w:rsid w:val="00336BF7"/>
    <w:rsid w:val="00336DE5"/>
    <w:rsid w:val="003417B7"/>
    <w:rsid w:val="00341BB8"/>
    <w:rsid w:val="00342175"/>
    <w:rsid w:val="00343E26"/>
    <w:rsid w:val="00346005"/>
    <w:rsid w:val="00347057"/>
    <w:rsid w:val="00347411"/>
    <w:rsid w:val="00347799"/>
    <w:rsid w:val="00351D1B"/>
    <w:rsid w:val="003527F3"/>
    <w:rsid w:val="00352D64"/>
    <w:rsid w:val="00355373"/>
    <w:rsid w:val="00356E8C"/>
    <w:rsid w:val="00357406"/>
    <w:rsid w:val="0035747E"/>
    <w:rsid w:val="00357F33"/>
    <w:rsid w:val="00360A31"/>
    <w:rsid w:val="003644D0"/>
    <w:rsid w:val="00364C42"/>
    <w:rsid w:val="003657EE"/>
    <w:rsid w:val="00367607"/>
    <w:rsid w:val="00374C1C"/>
    <w:rsid w:val="003762C3"/>
    <w:rsid w:val="00380578"/>
    <w:rsid w:val="00380F25"/>
    <w:rsid w:val="003813A8"/>
    <w:rsid w:val="00381E4F"/>
    <w:rsid w:val="003831AE"/>
    <w:rsid w:val="00383D79"/>
    <w:rsid w:val="00384077"/>
    <w:rsid w:val="00387AED"/>
    <w:rsid w:val="0039100A"/>
    <w:rsid w:val="003916F7"/>
    <w:rsid w:val="003939E0"/>
    <w:rsid w:val="00397002"/>
    <w:rsid w:val="0039711F"/>
    <w:rsid w:val="003A1BA1"/>
    <w:rsid w:val="003A1BA8"/>
    <w:rsid w:val="003A3275"/>
    <w:rsid w:val="003A3551"/>
    <w:rsid w:val="003A42DE"/>
    <w:rsid w:val="003A5A58"/>
    <w:rsid w:val="003A5AF6"/>
    <w:rsid w:val="003A5E73"/>
    <w:rsid w:val="003A7D31"/>
    <w:rsid w:val="003A7F09"/>
    <w:rsid w:val="003B0D23"/>
    <w:rsid w:val="003B15DE"/>
    <w:rsid w:val="003B427C"/>
    <w:rsid w:val="003B4CFA"/>
    <w:rsid w:val="003B4E23"/>
    <w:rsid w:val="003B537A"/>
    <w:rsid w:val="003B6687"/>
    <w:rsid w:val="003B675E"/>
    <w:rsid w:val="003B6A2F"/>
    <w:rsid w:val="003B6F83"/>
    <w:rsid w:val="003B7023"/>
    <w:rsid w:val="003C051C"/>
    <w:rsid w:val="003C06E1"/>
    <w:rsid w:val="003C1161"/>
    <w:rsid w:val="003C1B6D"/>
    <w:rsid w:val="003C1D65"/>
    <w:rsid w:val="003C2AC0"/>
    <w:rsid w:val="003C3BD0"/>
    <w:rsid w:val="003C51E0"/>
    <w:rsid w:val="003C76E3"/>
    <w:rsid w:val="003C7F5D"/>
    <w:rsid w:val="003D42EA"/>
    <w:rsid w:val="003D467D"/>
    <w:rsid w:val="003D4A40"/>
    <w:rsid w:val="003D5B1A"/>
    <w:rsid w:val="003D605F"/>
    <w:rsid w:val="003D762E"/>
    <w:rsid w:val="003D7BB3"/>
    <w:rsid w:val="003E00C6"/>
    <w:rsid w:val="003E09C6"/>
    <w:rsid w:val="003E2F86"/>
    <w:rsid w:val="003E3FBC"/>
    <w:rsid w:val="003E479C"/>
    <w:rsid w:val="003E71D4"/>
    <w:rsid w:val="003E7ADE"/>
    <w:rsid w:val="003F49FA"/>
    <w:rsid w:val="003F57B3"/>
    <w:rsid w:val="003F5942"/>
    <w:rsid w:val="003F698A"/>
    <w:rsid w:val="003F72D1"/>
    <w:rsid w:val="00402323"/>
    <w:rsid w:val="00402417"/>
    <w:rsid w:val="0040268E"/>
    <w:rsid w:val="004026C0"/>
    <w:rsid w:val="00403AB4"/>
    <w:rsid w:val="00407870"/>
    <w:rsid w:val="004128CE"/>
    <w:rsid w:val="00412C23"/>
    <w:rsid w:val="00412DAE"/>
    <w:rsid w:val="004139DC"/>
    <w:rsid w:val="00413EA4"/>
    <w:rsid w:val="004145F4"/>
    <w:rsid w:val="00415B81"/>
    <w:rsid w:val="00417FB2"/>
    <w:rsid w:val="004222E6"/>
    <w:rsid w:val="00422D6A"/>
    <w:rsid w:val="004242F0"/>
    <w:rsid w:val="00424C1F"/>
    <w:rsid w:val="0042632C"/>
    <w:rsid w:val="0043079F"/>
    <w:rsid w:val="00432676"/>
    <w:rsid w:val="00433903"/>
    <w:rsid w:val="004343E6"/>
    <w:rsid w:val="00434534"/>
    <w:rsid w:val="004349A1"/>
    <w:rsid w:val="00434CE6"/>
    <w:rsid w:val="004417E9"/>
    <w:rsid w:val="00441B22"/>
    <w:rsid w:val="00442F3E"/>
    <w:rsid w:val="00443406"/>
    <w:rsid w:val="00443F47"/>
    <w:rsid w:val="00446728"/>
    <w:rsid w:val="0044688A"/>
    <w:rsid w:val="00447F1C"/>
    <w:rsid w:val="00450270"/>
    <w:rsid w:val="00450566"/>
    <w:rsid w:val="00450710"/>
    <w:rsid w:val="00453029"/>
    <w:rsid w:val="004538A5"/>
    <w:rsid w:val="00454961"/>
    <w:rsid w:val="00457867"/>
    <w:rsid w:val="00457A82"/>
    <w:rsid w:val="00460266"/>
    <w:rsid w:val="0046160A"/>
    <w:rsid w:val="00461FB2"/>
    <w:rsid w:val="0046319A"/>
    <w:rsid w:val="00463EFF"/>
    <w:rsid w:val="00466410"/>
    <w:rsid w:val="00471667"/>
    <w:rsid w:val="00471951"/>
    <w:rsid w:val="00473A56"/>
    <w:rsid w:val="004742B3"/>
    <w:rsid w:val="00475ECD"/>
    <w:rsid w:val="00476183"/>
    <w:rsid w:val="00477A07"/>
    <w:rsid w:val="00477EDA"/>
    <w:rsid w:val="00480742"/>
    <w:rsid w:val="0048111A"/>
    <w:rsid w:val="004838B5"/>
    <w:rsid w:val="00483F04"/>
    <w:rsid w:val="00485A14"/>
    <w:rsid w:val="00485C9F"/>
    <w:rsid w:val="0048661A"/>
    <w:rsid w:val="00486C0A"/>
    <w:rsid w:val="00487A11"/>
    <w:rsid w:val="004919A3"/>
    <w:rsid w:val="0049211A"/>
    <w:rsid w:val="00492958"/>
    <w:rsid w:val="00493F82"/>
    <w:rsid w:val="0049529E"/>
    <w:rsid w:val="00495B54"/>
    <w:rsid w:val="0049661E"/>
    <w:rsid w:val="0049755F"/>
    <w:rsid w:val="004A4A8C"/>
    <w:rsid w:val="004A5019"/>
    <w:rsid w:val="004A7107"/>
    <w:rsid w:val="004A715F"/>
    <w:rsid w:val="004A7BAA"/>
    <w:rsid w:val="004B125F"/>
    <w:rsid w:val="004B15F9"/>
    <w:rsid w:val="004B1CD5"/>
    <w:rsid w:val="004B39F2"/>
    <w:rsid w:val="004B548E"/>
    <w:rsid w:val="004B681B"/>
    <w:rsid w:val="004B6CA6"/>
    <w:rsid w:val="004B74B8"/>
    <w:rsid w:val="004C07DC"/>
    <w:rsid w:val="004C37D5"/>
    <w:rsid w:val="004C579C"/>
    <w:rsid w:val="004C667E"/>
    <w:rsid w:val="004C6D54"/>
    <w:rsid w:val="004C6D60"/>
    <w:rsid w:val="004D0AAE"/>
    <w:rsid w:val="004D16FD"/>
    <w:rsid w:val="004D2A86"/>
    <w:rsid w:val="004D2D53"/>
    <w:rsid w:val="004D3D2E"/>
    <w:rsid w:val="004D4156"/>
    <w:rsid w:val="004D7477"/>
    <w:rsid w:val="004D7BEA"/>
    <w:rsid w:val="004E1638"/>
    <w:rsid w:val="004E17C2"/>
    <w:rsid w:val="004E37C4"/>
    <w:rsid w:val="004E5C1A"/>
    <w:rsid w:val="004E6231"/>
    <w:rsid w:val="004F20F4"/>
    <w:rsid w:val="004F298E"/>
    <w:rsid w:val="004F5A0A"/>
    <w:rsid w:val="004F5BDF"/>
    <w:rsid w:val="005024F0"/>
    <w:rsid w:val="00504FD0"/>
    <w:rsid w:val="00506A13"/>
    <w:rsid w:val="00506FAF"/>
    <w:rsid w:val="005076EB"/>
    <w:rsid w:val="00507CFB"/>
    <w:rsid w:val="00511818"/>
    <w:rsid w:val="00512C6C"/>
    <w:rsid w:val="00513D05"/>
    <w:rsid w:val="00513EF6"/>
    <w:rsid w:val="005178F2"/>
    <w:rsid w:val="00522867"/>
    <w:rsid w:val="00524611"/>
    <w:rsid w:val="005257CA"/>
    <w:rsid w:val="00527D66"/>
    <w:rsid w:val="00530039"/>
    <w:rsid w:val="00530D43"/>
    <w:rsid w:val="0053117C"/>
    <w:rsid w:val="00534213"/>
    <w:rsid w:val="0053551E"/>
    <w:rsid w:val="005377A4"/>
    <w:rsid w:val="005417C5"/>
    <w:rsid w:val="00542173"/>
    <w:rsid w:val="00542BBE"/>
    <w:rsid w:val="00542EC3"/>
    <w:rsid w:val="00544BB3"/>
    <w:rsid w:val="0054588C"/>
    <w:rsid w:val="005532E1"/>
    <w:rsid w:val="005576C2"/>
    <w:rsid w:val="0056395B"/>
    <w:rsid w:val="005639F8"/>
    <w:rsid w:val="00563A64"/>
    <w:rsid w:val="00564C45"/>
    <w:rsid w:val="00564DFE"/>
    <w:rsid w:val="005651FD"/>
    <w:rsid w:val="00565224"/>
    <w:rsid w:val="00565897"/>
    <w:rsid w:val="00567E53"/>
    <w:rsid w:val="00570E8E"/>
    <w:rsid w:val="00573117"/>
    <w:rsid w:val="00573467"/>
    <w:rsid w:val="0057448B"/>
    <w:rsid w:val="0057558A"/>
    <w:rsid w:val="00575A36"/>
    <w:rsid w:val="00575E18"/>
    <w:rsid w:val="005779AA"/>
    <w:rsid w:val="005802D2"/>
    <w:rsid w:val="00580C93"/>
    <w:rsid w:val="0058100B"/>
    <w:rsid w:val="005823DD"/>
    <w:rsid w:val="00584155"/>
    <w:rsid w:val="00585C34"/>
    <w:rsid w:val="00585DBE"/>
    <w:rsid w:val="00586A19"/>
    <w:rsid w:val="005871FB"/>
    <w:rsid w:val="005920F9"/>
    <w:rsid w:val="00595648"/>
    <w:rsid w:val="00595B78"/>
    <w:rsid w:val="005965A3"/>
    <w:rsid w:val="005A071D"/>
    <w:rsid w:val="005A3110"/>
    <w:rsid w:val="005A4CD9"/>
    <w:rsid w:val="005A4D03"/>
    <w:rsid w:val="005B1235"/>
    <w:rsid w:val="005B27E7"/>
    <w:rsid w:val="005B3C42"/>
    <w:rsid w:val="005B4D3D"/>
    <w:rsid w:val="005B5D54"/>
    <w:rsid w:val="005B7171"/>
    <w:rsid w:val="005B7557"/>
    <w:rsid w:val="005B770B"/>
    <w:rsid w:val="005C0B77"/>
    <w:rsid w:val="005C3118"/>
    <w:rsid w:val="005C4B54"/>
    <w:rsid w:val="005D004F"/>
    <w:rsid w:val="005D16C5"/>
    <w:rsid w:val="005D3129"/>
    <w:rsid w:val="005D364F"/>
    <w:rsid w:val="005D4564"/>
    <w:rsid w:val="005D5371"/>
    <w:rsid w:val="005E218E"/>
    <w:rsid w:val="005E313A"/>
    <w:rsid w:val="005F00F7"/>
    <w:rsid w:val="005F02EB"/>
    <w:rsid w:val="005F263F"/>
    <w:rsid w:val="005F2DCF"/>
    <w:rsid w:val="005F3991"/>
    <w:rsid w:val="005F6159"/>
    <w:rsid w:val="005F65F5"/>
    <w:rsid w:val="005F6E83"/>
    <w:rsid w:val="005F6F27"/>
    <w:rsid w:val="005F7706"/>
    <w:rsid w:val="005F79A1"/>
    <w:rsid w:val="006013FC"/>
    <w:rsid w:val="006014FD"/>
    <w:rsid w:val="00601757"/>
    <w:rsid w:val="0060179C"/>
    <w:rsid w:val="00602197"/>
    <w:rsid w:val="00602ECF"/>
    <w:rsid w:val="006048BC"/>
    <w:rsid w:val="00604F1A"/>
    <w:rsid w:val="006068DD"/>
    <w:rsid w:val="00607D86"/>
    <w:rsid w:val="00610A03"/>
    <w:rsid w:val="00611ED9"/>
    <w:rsid w:val="00612F7B"/>
    <w:rsid w:val="00617449"/>
    <w:rsid w:val="00617886"/>
    <w:rsid w:val="00617ABE"/>
    <w:rsid w:val="00617FBE"/>
    <w:rsid w:val="0062001B"/>
    <w:rsid w:val="006220B3"/>
    <w:rsid w:val="006231E9"/>
    <w:rsid w:val="006240C5"/>
    <w:rsid w:val="006244DD"/>
    <w:rsid w:val="006248AE"/>
    <w:rsid w:val="00625422"/>
    <w:rsid w:val="00625455"/>
    <w:rsid w:val="00625C38"/>
    <w:rsid w:val="00631BFA"/>
    <w:rsid w:val="00632ACA"/>
    <w:rsid w:val="00632AEB"/>
    <w:rsid w:val="00632DD1"/>
    <w:rsid w:val="00633889"/>
    <w:rsid w:val="006357B4"/>
    <w:rsid w:val="0063581B"/>
    <w:rsid w:val="006365D9"/>
    <w:rsid w:val="0064061B"/>
    <w:rsid w:val="0064368B"/>
    <w:rsid w:val="006454BD"/>
    <w:rsid w:val="006456FF"/>
    <w:rsid w:val="00645910"/>
    <w:rsid w:val="00645DE7"/>
    <w:rsid w:val="00646F21"/>
    <w:rsid w:val="00651534"/>
    <w:rsid w:val="006527D9"/>
    <w:rsid w:val="00652899"/>
    <w:rsid w:val="00652E33"/>
    <w:rsid w:val="00652F1E"/>
    <w:rsid w:val="0065304A"/>
    <w:rsid w:val="00653241"/>
    <w:rsid w:val="006532DA"/>
    <w:rsid w:val="00655ABB"/>
    <w:rsid w:val="006606DD"/>
    <w:rsid w:val="0066082D"/>
    <w:rsid w:val="0066140A"/>
    <w:rsid w:val="00662D2A"/>
    <w:rsid w:val="00663679"/>
    <w:rsid w:val="006638E7"/>
    <w:rsid w:val="0066443F"/>
    <w:rsid w:val="006644D3"/>
    <w:rsid w:val="00664B7C"/>
    <w:rsid w:val="0066683C"/>
    <w:rsid w:val="006710D4"/>
    <w:rsid w:val="00673687"/>
    <w:rsid w:val="00676E06"/>
    <w:rsid w:val="00680D1B"/>
    <w:rsid w:val="00682385"/>
    <w:rsid w:val="00682A4F"/>
    <w:rsid w:val="00684ADA"/>
    <w:rsid w:val="00684EBC"/>
    <w:rsid w:val="00685982"/>
    <w:rsid w:val="006942B7"/>
    <w:rsid w:val="006A02FD"/>
    <w:rsid w:val="006A0FA4"/>
    <w:rsid w:val="006A22D1"/>
    <w:rsid w:val="006A2CFF"/>
    <w:rsid w:val="006B06C9"/>
    <w:rsid w:val="006B1682"/>
    <w:rsid w:val="006B182B"/>
    <w:rsid w:val="006B264E"/>
    <w:rsid w:val="006B3258"/>
    <w:rsid w:val="006B6560"/>
    <w:rsid w:val="006C0F26"/>
    <w:rsid w:val="006C1C2D"/>
    <w:rsid w:val="006C1F85"/>
    <w:rsid w:val="006C4E7D"/>
    <w:rsid w:val="006C54D8"/>
    <w:rsid w:val="006C6D9F"/>
    <w:rsid w:val="006C7341"/>
    <w:rsid w:val="006D0913"/>
    <w:rsid w:val="006D0C38"/>
    <w:rsid w:val="006D1C3C"/>
    <w:rsid w:val="006D230B"/>
    <w:rsid w:val="006D2AD5"/>
    <w:rsid w:val="006D3777"/>
    <w:rsid w:val="006D7BB4"/>
    <w:rsid w:val="006E017E"/>
    <w:rsid w:val="006E0E38"/>
    <w:rsid w:val="006E205A"/>
    <w:rsid w:val="006E2539"/>
    <w:rsid w:val="006E2BD4"/>
    <w:rsid w:val="006E6726"/>
    <w:rsid w:val="006F145B"/>
    <w:rsid w:val="006F496A"/>
    <w:rsid w:val="006F516F"/>
    <w:rsid w:val="006F5CEC"/>
    <w:rsid w:val="006F6129"/>
    <w:rsid w:val="006F6325"/>
    <w:rsid w:val="00701C61"/>
    <w:rsid w:val="00701D91"/>
    <w:rsid w:val="007027C8"/>
    <w:rsid w:val="00702E53"/>
    <w:rsid w:val="007042FE"/>
    <w:rsid w:val="00704EF7"/>
    <w:rsid w:val="007106BA"/>
    <w:rsid w:val="007107AF"/>
    <w:rsid w:val="00711DA6"/>
    <w:rsid w:val="007133D0"/>
    <w:rsid w:val="00714461"/>
    <w:rsid w:val="00714ACA"/>
    <w:rsid w:val="00715C5F"/>
    <w:rsid w:val="00720498"/>
    <w:rsid w:val="00722753"/>
    <w:rsid w:val="00722F07"/>
    <w:rsid w:val="007242E7"/>
    <w:rsid w:val="00724FD0"/>
    <w:rsid w:val="0072697D"/>
    <w:rsid w:val="00730DB7"/>
    <w:rsid w:val="00734C27"/>
    <w:rsid w:val="00737869"/>
    <w:rsid w:val="007412E7"/>
    <w:rsid w:val="00742876"/>
    <w:rsid w:val="00744860"/>
    <w:rsid w:val="00746AD8"/>
    <w:rsid w:val="00750453"/>
    <w:rsid w:val="00751107"/>
    <w:rsid w:val="00753ADF"/>
    <w:rsid w:val="00754D8E"/>
    <w:rsid w:val="0075549B"/>
    <w:rsid w:val="00760580"/>
    <w:rsid w:val="007611A9"/>
    <w:rsid w:val="0076390A"/>
    <w:rsid w:val="007639EE"/>
    <w:rsid w:val="00763C9E"/>
    <w:rsid w:val="00764F40"/>
    <w:rsid w:val="00765ADD"/>
    <w:rsid w:val="0076659A"/>
    <w:rsid w:val="007672CD"/>
    <w:rsid w:val="00770827"/>
    <w:rsid w:val="00771A41"/>
    <w:rsid w:val="007722EC"/>
    <w:rsid w:val="00773385"/>
    <w:rsid w:val="00774CD1"/>
    <w:rsid w:val="00775884"/>
    <w:rsid w:val="00775CFD"/>
    <w:rsid w:val="0077627C"/>
    <w:rsid w:val="007809F0"/>
    <w:rsid w:val="00780F62"/>
    <w:rsid w:val="00780F7A"/>
    <w:rsid w:val="0078283B"/>
    <w:rsid w:val="00782B8D"/>
    <w:rsid w:val="00784A78"/>
    <w:rsid w:val="0079086E"/>
    <w:rsid w:val="00791A21"/>
    <w:rsid w:val="007926D6"/>
    <w:rsid w:val="00793048"/>
    <w:rsid w:val="00793D57"/>
    <w:rsid w:val="00794781"/>
    <w:rsid w:val="00797062"/>
    <w:rsid w:val="00797261"/>
    <w:rsid w:val="00797915"/>
    <w:rsid w:val="007A05FD"/>
    <w:rsid w:val="007A5C8B"/>
    <w:rsid w:val="007A640E"/>
    <w:rsid w:val="007B02EC"/>
    <w:rsid w:val="007B1D2B"/>
    <w:rsid w:val="007B32D1"/>
    <w:rsid w:val="007B44E3"/>
    <w:rsid w:val="007B48CB"/>
    <w:rsid w:val="007B5450"/>
    <w:rsid w:val="007B600E"/>
    <w:rsid w:val="007B6F04"/>
    <w:rsid w:val="007B712D"/>
    <w:rsid w:val="007B7834"/>
    <w:rsid w:val="007C0FE2"/>
    <w:rsid w:val="007C29B0"/>
    <w:rsid w:val="007C333E"/>
    <w:rsid w:val="007C35EC"/>
    <w:rsid w:val="007C3642"/>
    <w:rsid w:val="007C5371"/>
    <w:rsid w:val="007D0B93"/>
    <w:rsid w:val="007D1C2D"/>
    <w:rsid w:val="007D3B73"/>
    <w:rsid w:val="007D3D5B"/>
    <w:rsid w:val="007D40EB"/>
    <w:rsid w:val="007D4307"/>
    <w:rsid w:val="007E196E"/>
    <w:rsid w:val="007E6F29"/>
    <w:rsid w:val="007F0BDF"/>
    <w:rsid w:val="007F0DAF"/>
    <w:rsid w:val="007F1A0B"/>
    <w:rsid w:val="007F1B37"/>
    <w:rsid w:val="007F5180"/>
    <w:rsid w:val="008004F9"/>
    <w:rsid w:val="00800C5A"/>
    <w:rsid w:val="00800FFD"/>
    <w:rsid w:val="00801FA1"/>
    <w:rsid w:val="008046E5"/>
    <w:rsid w:val="0080732D"/>
    <w:rsid w:val="00812573"/>
    <w:rsid w:val="0081273A"/>
    <w:rsid w:val="008172AD"/>
    <w:rsid w:val="00817F3C"/>
    <w:rsid w:val="00820322"/>
    <w:rsid w:val="00820C5B"/>
    <w:rsid w:val="00825ED1"/>
    <w:rsid w:val="00827DC9"/>
    <w:rsid w:val="008313D5"/>
    <w:rsid w:val="008316C0"/>
    <w:rsid w:val="00832420"/>
    <w:rsid w:val="008326AE"/>
    <w:rsid w:val="0083299B"/>
    <w:rsid w:val="00833316"/>
    <w:rsid w:val="00833CB1"/>
    <w:rsid w:val="00834F55"/>
    <w:rsid w:val="00835A91"/>
    <w:rsid w:val="0083623A"/>
    <w:rsid w:val="00836EE2"/>
    <w:rsid w:val="00840C4A"/>
    <w:rsid w:val="00843291"/>
    <w:rsid w:val="00844073"/>
    <w:rsid w:val="00844B64"/>
    <w:rsid w:val="00845734"/>
    <w:rsid w:val="00845B7B"/>
    <w:rsid w:val="00846B68"/>
    <w:rsid w:val="0084741C"/>
    <w:rsid w:val="00847B23"/>
    <w:rsid w:val="00851CE8"/>
    <w:rsid w:val="00852E9C"/>
    <w:rsid w:val="00854EEB"/>
    <w:rsid w:val="00855222"/>
    <w:rsid w:val="00855759"/>
    <w:rsid w:val="00855D38"/>
    <w:rsid w:val="008565D3"/>
    <w:rsid w:val="00857A17"/>
    <w:rsid w:val="00857D5C"/>
    <w:rsid w:val="00860F14"/>
    <w:rsid w:val="00862336"/>
    <w:rsid w:val="00862ED9"/>
    <w:rsid w:val="00866F9B"/>
    <w:rsid w:val="00867C63"/>
    <w:rsid w:val="00870E7B"/>
    <w:rsid w:val="008715F6"/>
    <w:rsid w:val="00875C3C"/>
    <w:rsid w:val="00877AC0"/>
    <w:rsid w:val="00877DC2"/>
    <w:rsid w:val="00880010"/>
    <w:rsid w:val="0088023A"/>
    <w:rsid w:val="0088108C"/>
    <w:rsid w:val="008819FD"/>
    <w:rsid w:val="0088222E"/>
    <w:rsid w:val="0088233A"/>
    <w:rsid w:val="00882CD7"/>
    <w:rsid w:val="00883E28"/>
    <w:rsid w:val="00884FAF"/>
    <w:rsid w:val="0088590F"/>
    <w:rsid w:val="00890FE8"/>
    <w:rsid w:val="008920A5"/>
    <w:rsid w:val="00893071"/>
    <w:rsid w:val="00895B5C"/>
    <w:rsid w:val="00895E4D"/>
    <w:rsid w:val="008A2B97"/>
    <w:rsid w:val="008A2BF6"/>
    <w:rsid w:val="008A3560"/>
    <w:rsid w:val="008A3ACC"/>
    <w:rsid w:val="008A3AE7"/>
    <w:rsid w:val="008A3B9B"/>
    <w:rsid w:val="008A54C4"/>
    <w:rsid w:val="008A67A5"/>
    <w:rsid w:val="008A7B21"/>
    <w:rsid w:val="008B0263"/>
    <w:rsid w:val="008B0C62"/>
    <w:rsid w:val="008B1CCD"/>
    <w:rsid w:val="008B37A8"/>
    <w:rsid w:val="008B3DF9"/>
    <w:rsid w:val="008B5469"/>
    <w:rsid w:val="008B602B"/>
    <w:rsid w:val="008B644E"/>
    <w:rsid w:val="008C13A9"/>
    <w:rsid w:val="008C1EDD"/>
    <w:rsid w:val="008C2043"/>
    <w:rsid w:val="008C24A0"/>
    <w:rsid w:val="008C53A8"/>
    <w:rsid w:val="008C6AD9"/>
    <w:rsid w:val="008D0571"/>
    <w:rsid w:val="008D1049"/>
    <w:rsid w:val="008D4BA2"/>
    <w:rsid w:val="008D594D"/>
    <w:rsid w:val="008D6477"/>
    <w:rsid w:val="008D676A"/>
    <w:rsid w:val="008D6AB9"/>
    <w:rsid w:val="008D7767"/>
    <w:rsid w:val="008E1F63"/>
    <w:rsid w:val="008E1FBE"/>
    <w:rsid w:val="008E4004"/>
    <w:rsid w:val="008E5037"/>
    <w:rsid w:val="008E6087"/>
    <w:rsid w:val="008E64CA"/>
    <w:rsid w:val="008F0114"/>
    <w:rsid w:val="008F01C4"/>
    <w:rsid w:val="008F0D41"/>
    <w:rsid w:val="008F3185"/>
    <w:rsid w:val="008F3555"/>
    <w:rsid w:val="008F372F"/>
    <w:rsid w:val="008F3EE0"/>
    <w:rsid w:val="008F4B99"/>
    <w:rsid w:val="008F5355"/>
    <w:rsid w:val="008F57EF"/>
    <w:rsid w:val="0090031B"/>
    <w:rsid w:val="0090046B"/>
    <w:rsid w:val="00900D7D"/>
    <w:rsid w:val="009011B1"/>
    <w:rsid w:val="009025E0"/>
    <w:rsid w:val="00903225"/>
    <w:rsid w:val="00903D88"/>
    <w:rsid w:val="00903F6C"/>
    <w:rsid w:val="009041BC"/>
    <w:rsid w:val="009042D7"/>
    <w:rsid w:val="00910C54"/>
    <w:rsid w:val="009113BD"/>
    <w:rsid w:val="00911DAD"/>
    <w:rsid w:val="00912782"/>
    <w:rsid w:val="0091325D"/>
    <w:rsid w:val="00917334"/>
    <w:rsid w:val="0092047A"/>
    <w:rsid w:val="00921A6F"/>
    <w:rsid w:val="009230DC"/>
    <w:rsid w:val="0092326E"/>
    <w:rsid w:val="009236BA"/>
    <w:rsid w:val="0092781B"/>
    <w:rsid w:val="00927D8B"/>
    <w:rsid w:val="00927DF0"/>
    <w:rsid w:val="00930D3E"/>
    <w:rsid w:val="00931785"/>
    <w:rsid w:val="00931B5A"/>
    <w:rsid w:val="0093354D"/>
    <w:rsid w:val="00933EC4"/>
    <w:rsid w:val="00934B44"/>
    <w:rsid w:val="0093509D"/>
    <w:rsid w:val="00937AF3"/>
    <w:rsid w:val="00940AC2"/>
    <w:rsid w:val="009418DC"/>
    <w:rsid w:val="0094205D"/>
    <w:rsid w:val="009450F0"/>
    <w:rsid w:val="00946F8A"/>
    <w:rsid w:val="00951AB9"/>
    <w:rsid w:val="00951CBB"/>
    <w:rsid w:val="0095270E"/>
    <w:rsid w:val="00952CF9"/>
    <w:rsid w:val="009543CD"/>
    <w:rsid w:val="00960058"/>
    <w:rsid w:val="00962B93"/>
    <w:rsid w:val="009645A7"/>
    <w:rsid w:val="00964A6B"/>
    <w:rsid w:val="009652ED"/>
    <w:rsid w:val="00966511"/>
    <w:rsid w:val="00966790"/>
    <w:rsid w:val="00966A8F"/>
    <w:rsid w:val="00967A8E"/>
    <w:rsid w:val="00970052"/>
    <w:rsid w:val="009711DD"/>
    <w:rsid w:val="0097593E"/>
    <w:rsid w:val="00975DBD"/>
    <w:rsid w:val="00982F39"/>
    <w:rsid w:val="009838DD"/>
    <w:rsid w:val="009855F1"/>
    <w:rsid w:val="00985CC9"/>
    <w:rsid w:val="0098662C"/>
    <w:rsid w:val="00986C62"/>
    <w:rsid w:val="00991005"/>
    <w:rsid w:val="0099186A"/>
    <w:rsid w:val="00991FEE"/>
    <w:rsid w:val="0099259B"/>
    <w:rsid w:val="009942A4"/>
    <w:rsid w:val="00994524"/>
    <w:rsid w:val="00996270"/>
    <w:rsid w:val="0099736E"/>
    <w:rsid w:val="009A000A"/>
    <w:rsid w:val="009A02F9"/>
    <w:rsid w:val="009A21A9"/>
    <w:rsid w:val="009A3DE9"/>
    <w:rsid w:val="009A4229"/>
    <w:rsid w:val="009A4ECD"/>
    <w:rsid w:val="009A749D"/>
    <w:rsid w:val="009A7ACA"/>
    <w:rsid w:val="009B1158"/>
    <w:rsid w:val="009B1F04"/>
    <w:rsid w:val="009B20D7"/>
    <w:rsid w:val="009B2123"/>
    <w:rsid w:val="009B217D"/>
    <w:rsid w:val="009B6FBD"/>
    <w:rsid w:val="009B7348"/>
    <w:rsid w:val="009B7A0A"/>
    <w:rsid w:val="009C01BA"/>
    <w:rsid w:val="009C13E4"/>
    <w:rsid w:val="009C3F2B"/>
    <w:rsid w:val="009C41A2"/>
    <w:rsid w:val="009C4C27"/>
    <w:rsid w:val="009C4F63"/>
    <w:rsid w:val="009C5D40"/>
    <w:rsid w:val="009C7FC8"/>
    <w:rsid w:val="009D00DB"/>
    <w:rsid w:val="009D113B"/>
    <w:rsid w:val="009D17B5"/>
    <w:rsid w:val="009D225C"/>
    <w:rsid w:val="009D2494"/>
    <w:rsid w:val="009D31C9"/>
    <w:rsid w:val="009D4067"/>
    <w:rsid w:val="009D55BE"/>
    <w:rsid w:val="009D66B8"/>
    <w:rsid w:val="009E1BA1"/>
    <w:rsid w:val="009E1F0F"/>
    <w:rsid w:val="009E23F7"/>
    <w:rsid w:val="009E4885"/>
    <w:rsid w:val="009E49B8"/>
    <w:rsid w:val="009E5E57"/>
    <w:rsid w:val="009E7929"/>
    <w:rsid w:val="009F083C"/>
    <w:rsid w:val="009F1B0F"/>
    <w:rsid w:val="009F29E7"/>
    <w:rsid w:val="009F4154"/>
    <w:rsid w:val="009F57CA"/>
    <w:rsid w:val="009F61DD"/>
    <w:rsid w:val="009F6CD5"/>
    <w:rsid w:val="00A0027E"/>
    <w:rsid w:val="00A019F7"/>
    <w:rsid w:val="00A01D16"/>
    <w:rsid w:val="00A03701"/>
    <w:rsid w:val="00A04F94"/>
    <w:rsid w:val="00A04FA9"/>
    <w:rsid w:val="00A0523B"/>
    <w:rsid w:val="00A0533E"/>
    <w:rsid w:val="00A067BA"/>
    <w:rsid w:val="00A071D2"/>
    <w:rsid w:val="00A11DDB"/>
    <w:rsid w:val="00A11E56"/>
    <w:rsid w:val="00A12684"/>
    <w:rsid w:val="00A12A61"/>
    <w:rsid w:val="00A13974"/>
    <w:rsid w:val="00A15949"/>
    <w:rsid w:val="00A16BAA"/>
    <w:rsid w:val="00A16D92"/>
    <w:rsid w:val="00A16EB3"/>
    <w:rsid w:val="00A17A97"/>
    <w:rsid w:val="00A20818"/>
    <w:rsid w:val="00A20990"/>
    <w:rsid w:val="00A20D15"/>
    <w:rsid w:val="00A2133B"/>
    <w:rsid w:val="00A246AE"/>
    <w:rsid w:val="00A24FB1"/>
    <w:rsid w:val="00A26296"/>
    <w:rsid w:val="00A275A8"/>
    <w:rsid w:val="00A27BA5"/>
    <w:rsid w:val="00A27EA1"/>
    <w:rsid w:val="00A32622"/>
    <w:rsid w:val="00A330F0"/>
    <w:rsid w:val="00A357E8"/>
    <w:rsid w:val="00A35AC0"/>
    <w:rsid w:val="00A3603B"/>
    <w:rsid w:val="00A370E7"/>
    <w:rsid w:val="00A376ED"/>
    <w:rsid w:val="00A37F44"/>
    <w:rsid w:val="00A41025"/>
    <w:rsid w:val="00A4361C"/>
    <w:rsid w:val="00A47D1E"/>
    <w:rsid w:val="00A5000E"/>
    <w:rsid w:val="00A50DF0"/>
    <w:rsid w:val="00A5180F"/>
    <w:rsid w:val="00A52741"/>
    <w:rsid w:val="00A52CF4"/>
    <w:rsid w:val="00A53995"/>
    <w:rsid w:val="00A54BDD"/>
    <w:rsid w:val="00A56391"/>
    <w:rsid w:val="00A5660F"/>
    <w:rsid w:val="00A60D4D"/>
    <w:rsid w:val="00A61D8D"/>
    <w:rsid w:val="00A629FB"/>
    <w:rsid w:val="00A62DDE"/>
    <w:rsid w:val="00A641E4"/>
    <w:rsid w:val="00A64BAD"/>
    <w:rsid w:val="00A65804"/>
    <w:rsid w:val="00A6730E"/>
    <w:rsid w:val="00A71025"/>
    <w:rsid w:val="00A72076"/>
    <w:rsid w:val="00A730D7"/>
    <w:rsid w:val="00A74550"/>
    <w:rsid w:val="00A74D45"/>
    <w:rsid w:val="00A76993"/>
    <w:rsid w:val="00A76F69"/>
    <w:rsid w:val="00A77C87"/>
    <w:rsid w:val="00A8134C"/>
    <w:rsid w:val="00A81BC7"/>
    <w:rsid w:val="00A82CE4"/>
    <w:rsid w:val="00A83AB8"/>
    <w:rsid w:val="00A84B23"/>
    <w:rsid w:val="00A850DF"/>
    <w:rsid w:val="00A874BE"/>
    <w:rsid w:val="00A87827"/>
    <w:rsid w:val="00A87873"/>
    <w:rsid w:val="00A901FA"/>
    <w:rsid w:val="00A92840"/>
    <w:rsid w:val="00AA04FE"/>
    <w:rsid w:val="00AA0DA9"/>
    <w:rsid w:val="00AA15E5"/>
    <w:rsid w:val="00AA2165"/>
    <w:rsid w:val="00AA2227"/>
    <w:rsid w:val="00AA3847"/>
    <w:rsid w:val="00AA4CDF"/>
    <w:rsid w:val="00AA6600"/>
    <w:rsid w:val="00AB0C2D"/>
    <w:rsid w:val="00AB1AF3"/>
    <w:rsid w:val="00AB217E"/>
    <w:rsid w:val="00AB2651"/>
    <w:rsid w:val="00AB2D63"/>
    <w:rsid w:val="00AB33CA"/>
    <w:rsid w:val="00AB35CE"/>
    <w:rsid w:val="00AB667D"/>
    <w:rsid w:val="00AB6E31"/>
    <w:rsid w:val="00AC0AD4"/>
    <w:rsid w:val="00AC694B"/>
    <w:rsid w:val="00AC695A"/>
    <w:rsid w:val="00AC6A5E"/>
    <w:rsid w:val="00AD06FB"/>
    <w:rsid w:val="00AD0E2B"/>
    <w:rsid w:val="00AD1474"/>
    <w:rsid w:val="00AD163F"/>
    <w:rsid w:val="00AD1F54"/>
    <w:rsid w:val="00AD4A2A"/>
    <w:rsid w:val="00AD4B71"/>
    <w:rsid w:val="00AD4BBB"/>
    <w:rsid w:val="00AD790F"/>
    <w:rsid w:val="00AD7D5B"/>
    <w:rsid w:val="00AE0DAC"/>
    <w:rsid w:val="00AE2330"/>
    <w:rsid w:val="00AE23FF"/>
    <w:rsid w:val="00AE3033"/>
    <w:rsid w:val="00AE37DE"/>
    <w:rsid w:val="00AE3D23"/>
    <w:rsid w:val="00AE5B40"/>
    <w:rsid w:val="00AF00BB"/>
    <w:rsid w:val="00AF0181"/>
    <w:rsid w:val="00AF0995"/>
    <w:rsid w:val="00AF0D4D"/>
    <w:rsid w:val="00AF2773"/>
    <w:rsid w:val="00AF317B"/>
    <w:rsid w:val="00AF4F42"/>
    <w:rsid w:val="00AF50AD"/>
    <w:rsid w:val="00AF79DE"/>
    <w:rsid w:val="00B00AFF"/>
    <w:rsid w:val="00B01C5C"/>
    <w:rsid w:val="00B025BF"/>
    <w:rsid w:val="00B026CD"/>
    <w:rsid w:val="00B03E6C"/>
    <w:rsid w:val="00B118F3"/>
    <w:rsid w:val="00B13289"/>
    <w:rsid w:val="00B15404"/>
    <w:rsid w:val="00B15982"/>
    <w:rsid w:val="00B17038"/>
    <w:rsid w:val="00B22AE2"/>
    <w:rsid w:val="00B245B9"/>
    <w:rsid w:val="00B263AD"/>
    <w:rsid w:val="00B312B0"/>
    <w:rsid w:val="00B3193F"/>
    <w:rsid w:val="00B331DF"/>
    <w:rsid w:val="00B341DC"/>
    <w:rsid w:val="00B37417"/>
    <w:rsid w:val="00B37FC1"/>
    <w:rsid w:val="00B40443"/>
    <w:rsid w:val="00B41D21"/>
    <w:rsid w:val="00B45385"/>
    <w:rsid w:val="00B46089"/>
    <w:rsid w:val="00B4681B"/>
    <w:rsid w:val="00B46BAD"/>
    <w:rsid w:val="00B47F2F"/>
    <w:rsid w:val="00B51B8A"/>
    <w:rsid w:val="00B521B8"/>
    <w:rsid w:val="00B5225B"/>
    <w:rsid w:val="00B52EED"/>
    <w:rsid w:val="00B53CE7"/>
    <w:rsid w:val="00B54A3D"/>
    <w:rsid w:val="00B54CB6"/>
    <w:rsid w:val="00B55786"/>
    <w:rsid w:val="00B55FFA"/>
    <w:rsid w:val="00B563BA"/>
    <w:rsid w:val="00B564B2"/>
    <w:rsid w:val="00B565A6"/>
    <w:rsid w:val="00B569ED"/>
    <w:rsid w:val="00B56C05"/>
    <w:rsid w:val="00B6080E"/>
    <w:rsid w:val="00B62D68"/>
    <w:rsid w:val="00B641BD"/>
    <w:rsid w:val="00B66D4E"/>
    <w:rsid w:val="00B704BE"/>
    <w:rsid w:val="00B70E7B"/>
    <w:rsid w:val="00B72CCD"/>
    <w:rsid w:val="00B72D21"/>
    <w:rsid w:val="00B76C93"/>
    <w:rsid w:val="00B8198F"/>
    <w:rsid w:val="00B82AFE"/>
    <w:rsid w:val="00B82C6B"/>
    <w:rsid w:val="00B83761"/>
    <w:rsid w:val="00B85082"/>
    <w:rsid w:val="00B9085E"/>
    <w:rsid w:val="00B9665F"/>
    <w:rsid w:val="00B96746"/>
    <w:rsid w:val="00BA02FC"/>
    <w:rsid w:val="00BA25B7"/>
    <w:rsid w:val="00BA3A4F"/>
    <w:rsid w:val="00BA3F00"/>
    <w:rsid w:val="00BA6633"/>
    <w:rsid w:val="00BA6D62"/>
    <w:rsid w:val="00BA72E4"/>
    <w:rsid w:val="00BA7F31"/>
    <w:rsid w:val="00BB349F"/>
    <w:rsid w:val="00BB3F87"/>
    <w:rsid w:val="00BB4D0D"/>
    <w:rsid w:val="00BB6166"/>
    <w:rsid w:val="00BB65FA"/>
    <w:rsid w:val="00BC20C7"/>
    <w:rsid w:val="00BC674B"/>
    <w:rsid w:val="00BD00A2"/>
    <w:rsid w:val="00BD01EC"/>
    <w:rsid w:val="00BD0355"/>
    <w:rsid w:val="00BD2623"/>
    <w:rsid w:val="00BD3B11"/>
    <w:rsid w:val="00BD5A7D"/>
    <w:rsid w:val="00BD651E"/>
    <w:rsid w:val="00BD798B"/>
    <w:rsid w:val="00BE02FB"/>
    <w:rsid w:val="00BE04BF"/>
    <w:rsid w:val="00BE4767"/>
    <w:rsid w:val="00BE66E0"/>
    <w:rsid w:val="00BE7BAC"/>
    <w:rsid w:val="00BF26AE"/>
    <w:rsid w:val="00BF343B"/>
    <w:rsid w:val="00BF391B"/>
    <w:rsid w:val="00BF3F80"/>
    <w:rsid w:val="00BF4ADD"/>
    <w:rsid w:val="00BF5AA7"/>
    <w:rsid w:val="00BF70BA"/>
    <w:rsid w:val="00BF75DD"/>
    <w:rsid w:val="00C01564"/>
    <w:rsid w:val="00C03E07"/>
    <w:rsid w:val="00C0452F"/>
    <w:rsid w:val="00C0532B"/>
    <w:rsid w:val="00C072B9"/>
    <w:rsid w:val="00C07DC8"/>
    <w:rsid w:val="00C10482"/>
    <w:rsid w:val="00C10B48"/>
    <w:rsid w:val="00C1246E"/>
    <w:rsid w:val="00C12517"/>
    <w:rsid w:val="00C1341B"/>
    <w:rsid w:val="00C135AB"/>
    <w:rsid w:val="00C1416D"/>
    <w:rsid w:val="00C14212"/>
    <w:rsid w:val="00C14C6C"/>
    <w:rsid w:val="00C15315"/>
    <w:rsid w:val="00C2113D"/>
    <w:rsid w:val="00C21484"/>
    <w:rsid w:val="00C222A1"/>
    <w:rsid w:val="00C22B3D"/>
    <w:rsid w:val="00C247B1"/>
    <w:rsid w:val="00C261AD"/>
    <w:rsid w:val="00C26B65"/>
    <w:rsid w:val="00C27761"/>
    <w:rsid w:val="00C31C6F"/>
    <w:rsid w:val="00C31D96"/>
    <w:rsid w:val="00C35909"/>
    <w:rsid w:val="00C35AB8"/>
    <w:rsid w:val="00C36154"/>
    <w:rsid w:val="00C36E51"/>
    <w:rsid w:val="00C37116"/>
    <w:rsid w:val="00C37784"/>
    <w:rsid w:val="00C418C9"/>
    <w:rsid w:val="00C41ACE"/>
    <w:rsid w:val="00C422CF"/>
    <w:rsid w:val="00C44939"/>
    <w:rsid w:val="00C44960"/>
    <w:rsid w:val="00C45785"/>
    <w:rsid w:val="00C46197"/>
    <w:rsid w:val="00C469FA"/>
    <w:rsid w:val="00C47908"/>
    <w:rsid w:val="00C47BB6"/>
    <w:rsid w:val="00C54F5A"/>
    <w:rsid w:val="00C5726F"/>
    <w:rsid w:val="00C57AFD"/>
    <w:rsid w:val="00C6120F"/>
    <w:rsid w:val="00C62438"/>
    <w:rsid w:val="00C62CDA"/>
    <w:rsid w:val="00C6405F"/>
    <w:rsid w:val="00C640DD"/>
    <w:rsid w:val="00C643B9"/>
    <w:rsid w:val="00C65A87"/>
    <w:rsid w:val="00C662CE"/>
    <w:rsid w:val="00C665F7"/>
    <w:rsid w:val="00C668A1"/>
    <w:rsid w:val="00C66C55"/>
    <w:rsid w:val="00C67BFC"/>
    <w:rsid w:val="00C7225B"/>
    <w:rsid w:val="00C73749"/>
    <w:rsid w:val="00C73F2C"/>
    <w:rsid w:val="00C75E7F"/>
    <w:rsid w:val="00C7631D"/>
    <w:rsid w:val="00C76538"/>
    <w:rsid w:val="00C77879"/>
    <w:rsid w:val="00C77D67"/>
    <w:rsid w:val="00C81793"/>
    <w:rsid w:val="00C819DC"/>
    <w:rsid w:val="00C82240"/>
    <w:rsid w:val="00C82E18"/>
    <w:rsid w:val="00C831BB"/>
    <w:rsid w:val="00C83C46"/>
    <w:rsid w:val="00C84AA9"/>
    <w:rsid w:val="00C84C53"/>
    <w:rsid w:val="00C86073"/>
    <w:rsid w:val="00C86E27"/>
    <w:rsid w:val="00C9070A"/>
    <w:rsid w:val="00C90CD1"/>
    <w:rsid w:val="00C91A0A"/>
    <w:rsid w:val="00C91BA8"/>
    <w:rsid w:val="00C947DC"/>
    <w:rsid w:val="00C94AD0"/>
    <w:rsid w:val="00C94D26"/>
    <w:rsid w:val="00C955C4"/>
    <w:rsid w:val="00C95CCC"/>
    <w:rsid w:val="00C9676C"/>
    <w:rsid w:val="00C97ABF"/>
    <w:rsid w:val="00C97D27"/>
    <w:rsid w:val="00CA1EC6"/>
    <w:rsid w:val="00CA44A7"/>
    <w:rsid w:val="00CA48FE"/>
    <w:rsid w:val="00CA61A5"/>
    <w:rsid w:val="00CA7649"/>
    <w:rsid w:val="00CB15A6"/>
    <w:rsid w:val="00CB29E6"/>
    <w:rsid w:val="00CB3D0F"/>
    <w:rsid w:val="00CB57C7"/>
    <w:rsid w:val="00CC040C"/>
    <w:rsid w:val="00CC0E80"/>
    <w:rsid w:val="00CC2050"/>
    <w:rsid w:val="00CC3961"/>
    <w:rsid w:val="00CC3B7C"/>
    <w:rsid w:val="00CC3C17"/>
    <w:rsid w:val="00CC4923"/>
    <w:rsid w:val="00CC5E59"/>
    <w:rsid w:val="00CC6A13"/>
    <w:rsid w:val="00CC7530"/>
    <w:rsid w:val="00CC78CA"/>
    <w:rsid w:val="00CD1392"/>
    <w:rsid w:val="00CD1DC7"/>
    <w:rsid w:val="00CD24BA"/>
    <w:rsid w:val="00CD259B"/>
    <w:rsid w:val="00CD5E76"/>
    <w:rsid w:val="00CD7A09"/>
    <w:rsid w:val="00CE084D"/>
    <w:rsid w:val="00CE08A2"/>
    <w:rsid w:val="00CE2306"/>
    <w:rsid w:val="00CE5D25"/>
    <w:rsid w:val="00CE6AFE"/>
    <w:rsid w:val="00CE7846"/>
    <w:rsid w:val="00CF00E2"/>
    <w:rsid w:val="00CF06F2"/>
    <w:rsid w:val="00CF32C0"/>
    <w:rsid w:val="00CF4F63"/>
    <w:rsid w:val="00CF53B1"/>
    <w:rsid w:val="00CF69C0"/>
    <w:rsid w:val="00D007DB"/>
    <w:rsid w:val="00D01148"/>
    <w:rsid w:val="00D017CC"/>
    <w:rsid w:val="00D01D37"/>
    <w:rsid w:val="00D0662A"/>
    <w:rsid w:val="00D07E58"/>
    <w:rsid w:val="00D102D4"/>
    <w:rsid w:val="00D10363"/>
    <w:rsid w:val="00D10E70"/>
    <w:rsid w:val="00D10FBA"/>
    <w:rsid w:val="00D11ABA"/>
    <w:rsid w:val="00D129E4"/>
    <w:rsid w:val="00D13AC3"/>
    <w:rsid w:val="00D140F1"/>
    <w:rsid w:val="00D14176"/>
    <w:rsid w:val="00D14303"/>
    <w:rsid w:val="00D14395"/>
    <w:rsid w:val="00D151B9"/>
    <w:rsid w:val="00D16CEC"/>
    <w:rsid w:val="00D2050D"/>
    <w:rsid w:val="00D209AF"/>
    <w:rsid w:val="00D21FC9"/>
    <w:rsid w:val="00D220D8"/>
    <w:rsid w:val="00D221AB"/>
    <w:rsid w:val="00D22315"/>
    <w:rsid w:val="00D2460A"/>
    <w:rsid w:val="00D24EBA"/>
    <w:rsid w:val="00D257B4"/>
    <w:rsid w:val="00D26343"/>
    <w:rsid w:val="00D30920"/>
    <w:rsid w:val="00D34F56"/>
    <w:rsid w:val="00D36069"/>
    <w:rsid w:val="00D360ED"/>
    <w:rsid w:val="00D4061C"/>
    <w:rsid w:val="00D43484"/>
    <w:rsid w:val="00D47903"/>
    <w:rsid w:val="00D504D7"/>
    <w:rsid w:val="00D5069D"/>
    <w:rsid w:val="00D517BA"/>
    <w:rsid w:val="00D51FFA"/>
    <w:rsid w:val="00D53FBF"/>
    <w:rsid w:val="00D5410A"/>
    <w:rsid w:val="00D55FB8"/>
    <w:rsid w:val="00D56385"/>
    <w:rsid w:val="00D57002"/>
    <w:rsid w:val="00D6011E"/>
    <w:rsid w:val="00D62528"/>
    <w:rsid w:val="00D64587"/>
    <w:rsid w:val="00D6690E"/>
    <w:rsid w:val="00D70FC4"/>
    <w:rsid w:val="00D72BB8"/>
    <w:rsid w:val="00D746E0"/>
    <w:rsid w:val="00D75E02"/>
    <w:rsid w:val="00D82F7C"/>
    <w:rsid w:val="00D84F74"/>
    <w:rsid w:val="00D85793"/>
    <w:rsid w:val="00D87904"/>
    <w:rsid w:val="00D900D2"/>
    <w:rsid w:val="00D90F0A"/>
    <w:rsid w:val="00D91F4C"/>
    <w:rsid w:val="00D920CC"/>
    <w:rsid w:val="00D931E3"/>
    <w:rsid w:val="00D9557D"/>
    <w:rsid w:val="00D957A5"/>
    <w:rsid w:val="00D96601"/>
    <w:rsid w:val="00D9663A"/>
    <w:rsid w:val="00D96644"/>
    <w:rsid w:val="00D976A9"/>
    <w:rsid w:val="00DA0931"/>
    <w:rsid w:val="00DA10AF"/>
    <w:rsid w:val="00DA56ED"/>
    <w:rsid w:val="00DA653B"/>
    <w:rsid w:val="00DA7572"/>
    <w:rsid w:val="00DB0E3E"/>
    <w:rsid w:val="00DB1011"/>
    <w:rsid w:val="00DB14BB"/>
    <w:rsid w:val="00DB1B82"/>
    <w:rsid w:val="00DB2D27"/>
    <w:rsid w:val="00DB3675"/>
    <w:rsid w:val="00DB4ED6"/>
    <w:rsid w:val="00DB5225"/>
    <w:rsid w:val="00DB55B6"/>
    <w:rsid w:val="00DB6C0B"/>
    <w:rsid w:val="00DB7F40"/>
    <w:rsid w:val="00DC21A4"/>
    <w:rsid w:val="00DC21BA"/>
    <w:rsid w:val="00DC2601"/>
    <w:rsid w:val="00DC2B6A"/>
    <w:rsid w:val="00DC2C43"/>
    <w:rsid w:val="00DC5D03"/>
    <w:rsid w:val="00DC6123"/>
    <w:rsid w:val="00DD1B31"/>
    <w:rsid w:val="00DD3AD6"/>
    <w:rsid w:val="00DD4209"/>
    <w:rsid w:val="00DD5207"/>
    <w:rsid w:val="00DD57FD"/>
    <w:rsid w:val="00DD5807"/>
    <w:rsid w:val="00DD5917"/>
    <w:rsid w:val="00DD593C"/>
    <w:rsid w:val="00DD6058"/>
    <w:rsid w:val="00DD6875"/>
    <w:rsid w:val="00DD6B59"/>
    <w:rsid w:val="00DD6D59"/>
    <w:rsid w:val="00DD6DE6"/>
    <w:rsid w:val="00DD76D0"/>
    <w:rsid w:val="00DD781D"/>
    <w:rsid w:val="00DE0E9E"/>
    <w:rsid w:val="00DE0FF6"/>
    <w:rsid w:val="00DE1717"/>
    <w:rsid w:val="00DE5246"/>
    <w:rsid w:val="00DE59AB"/>
    <w:rsid w:val="00DE5C79"/>
    <w:rsid w:val="00DE5FE2"/>
    <w:rsid w:val="00DE6B83"/>
    <w:rsid w:val="00DE7340"/>
    <w:rsid w:val="00DF07A9"/>
    <w:rsid w:val="00DF4052"/>
    <w:rsid w:val="00DF44A6"/>
    <w:rsid w:val="00DF606B"/>
    <w:rsid w:val="00E01A1D"/>
    <w:rsid w:val="00E0677B"/>
    <w:rsid w:val="00E070A2"/>
    <w:rsid w:val="00E10D8F"/>
    <w:rsid w:val="00E11D8A"/>
    <w:rsid w:val="00E11DBF"/>
    <w:rsid w:val="00E20793"/>
    <w:rsid w:val="00E20A96"/>
    <w:rsid w:val="00E20ABE"/>
    <w:rsid w:val="00E2118F"/>
    <w:rsid w:val="00E2144B"/>
    <w:rsid w:val="00E221FA"/>
    <w:rsid w:val="00E22404"/>
    <w:rsid w:val="00E27970"/>
    <w:rsid w:val="00E3081A"/>
    <w:rsid w:val="00E312C2"/>
    <w:rsid w:val="00E31605"/>
    <w:rsid w:val="00E319FA"/>
    <w:rsid w:val="00E330DE"/>
    <w:rsid w:val="00E3444E"/>
    <w:rsid w:val="00E347B4"/>
    <w:rsid w:val="00E35FD1"/>
    <w:rsid w:val="00E36191"/>
    <w:rsid w:val="00E366C6"/>
    <w:rsid w:val="00E374BA"/>
    <w:rsid w:val="00E400F0"/>
    <w:rsid w:val="00E403E8"/>
    <w:rsid w:val="00E409B9"/>
    <w:rsid w:val="00E42B90"/>
    <w:rsid w:val="00E4690B"/>
    <w:rsid w:val="00E5021A"/>
    <w:rsid w:val="00E5078D"/>
    <w:rsid w:val="00E521BC"/>
    <w:rsid w:val="00E532EF"/>
    <w:rsid w:val="00E537E5"/>
    <w:rsid w:val="00E54078"/>
    <w:rsid w:val="00E548BA"/>
    <w:rsid w:val="00E5582E"/>
    <w:rsid w:val="00E559C9"/>
    <w:rsid w:val="00E55A2C"/>
    <w:rsid w:val="00E5633B"/>
    <w:rsid w:val="00E650AD"/>
    <w:rsid w:val="00E668EB"/>
    <w:rsid w:val="00E7080D"/>
    <w:rsid w:val="00E70A78"/>
    <w:rsid w:val="00E70C71"/>
    <w:rsid w:val="00E730BD"/>
    <w:rsid w:val="00E753D3"/>
    <w:rsid w:val="00E7591A"/>
    <w:rsid w:val="00E75A5C"/>
    <w:rsid w:val="00E765D3"/>
    <w:rsid w:val="00E768AD"/>
    <w:rsid w:val="00E76AFF"/>
    <w:rsid w:val="00E77F8F"/>
    <w:rsid w:val="00E81FC1"/>
    <w:rsid w:val="00E8290B"/>
    <w:rsid w:val="00E83B2D"/>
    <w:rsid w:val="00E83E3D"/>
    <w:rsid w:val="00E85597"/>
    <w:rsid w:val="00E85879"/>
    <w:rsid w:val="00E87A74"/>
    <w:rsid w:val="00E9047B"/>
    <w:rsid w:val="00E925A9"/>
    <w:rsid w:val="00E95C45"/>
    <w:rsid w:val="00EA2A79"/>
    <w:rsid w:val="00EA5543"/>
    <w:rsid w:val="00EA65B6"/>
    <w:rsid w:val="00EA6760"/>
    <w:rsid w:val="00EA6AB7"/>
    <w:rsid w:val="00EB0A91"/>
    <w:rsid w:val="00EB0AC7"/>
    <w:rsid w:val="00EB3490"/>
    <w:rsid w:val="00EB417F"/>
    <w:rsid w:val="00EB4E50"/>
    <w:rsid w:val="00EB4E62"/>
    <w:rsid w:val="00EC29D4"/>
    <w:rsid w:val="00EC41D6"/>
    <w:rsid w:val="00EC4F79"/>
    <w:rsid w:val="00EC5000"/>
    <w:rsid w:val="00ED0B35"/>
    <w:rsid w:val="00ED2B02"/>
    <w:rsid w:val="00ED2FE8"/>
    <w:rsid w:val="00ED3A5A"/>
    <w:rsid w:val="00ED4AD0"/>
    <w:rsid w:val="00ED5345"/>
    <w:rsid w:val="00ED5CD8"/>
    <w:rsid w:val="00ED650A"/>
    <w:rsid w:val="00ED6B5C"/>
    <w:rsid w:val="00ED6EE7"/>
    <w:rsid w:val="00ED6EFE"/>
    <w:rsid w:val="00EE16E0"/>
    <w:rsid w:val="00EE23A0"/>
    <w:rsid w:val="00EE2DA8"/>
    <w:rsid w:val="00EE3755"/>
    <w:rsid w:val="00EE3920"/>
    <w:rsid w:val="00EE5E6A"/>
    <w:rsid w:val="00EE76BA"/>
    <w:rsid w:val="00EF0DA9"/>
    <w:rsid w:val="00EF171A"/>
    <w:rsid w:val="00EF2574"/>
    <w:rsid w:val="00EF28A8"/>
    <w:rsid w:val="00EF325E"/>
    <w:rsid w:val="00EF4F37"/>
    <w:rsid w:val="00EF518D"/>
    <w:rsid w:val="00F0031D"/>
    <w:rsid w:val="00F0106A"/>
    <w:rsid w:val="00F01397"/>
    <w:rsid w:val="00F01B3B"/>
    <w:rsid w:val="00F036E6"/>
    <w:rsid w:val="00F03DD7"/>
    <w:rsid w:val="00F057E4"/>
    <w:rsid w:val="00F0789F"/>
    <w:rsid w:val="00F11ADD"/>
    <w:rsid w:val="00F11CD0"/>
    <w:rsid w:val="00F1290B"/>
    <w:rsid w:val="00F1300A"/>
    <w:rsid w:val="00F130CB"/>
    <w:rsid w:val="00F14AD9"/>
    <w:rsid w:val="00F154A0"/>
    <w:rsid w:val="00F1598C"/>
    <w:rsid w:val="00F15F9A"/>
    <w:rsid w:val="00F16982"/>
    <w:rsid w:val="00F26F2B"/>
    <w:rsid w:val="00F27DB4"/>
    <w:rsid w:val="00F30612"/>
    <w:rsid w:val="00F31DF2"/>
    <w:rsid w:val="00F327D4"/>
    <w:rsid w:val="00F35010"/>
    <w:rsid w:val="00F35DFC"/>
    <w:rsid w:val="00F36D9C"/>
    <w:rsid w:val="00F40E20"/>
    <w:rsid w:val="00F40F34"/>
    <w:rsid w:val="00F43B57"/>
    <w:rsid w:val="00F46677"/>
    <w:rsid w:val="00F47712"/>
    <w:rsid w:val="00F521EF"/>
    <w:rsid w:val="00F5326B"/>
    <w:rsid w:val="00F53A5E"/>
    <w:rsid w:val="00F6261F"/>
    <w:rsid w:val="00F627F0"/>
    <w:rsid w:val="00F63E86"/>
    <w:rsid w:val="00F64487"/>
    <w:rsid w:val="00F66A0F"/>
    <w:rsid w:val="00F672B5"/>
    <w:rsid w:val="00F67592"/>
    <w:rsid w:val="00F67974"/>
    <w:rsid w:val="00F7122E"/>
    <w:rsid w:val="00F72B31"/>
    <w:rsid w:val="00F741C2"/>
    <w:rsid w:val="00F75D39"/>
    <w:rsid w:val="00F77A9A"/>
    <w:rsid w:val="00F81597"/>
    <w:rsid w:val="00F81E4B"/>
    <w:rsid w:val="00F82C68"/>
    <w:rsid w:val="00F86255"/>
    <w:rsid w:val="00F87FEC"/>
    <w:rsid w:val="00F90524"/>
    <w:rsid w:val="00F90B17"/>
    <w:rsid w:val="00F90FE4"/>
    <w:rsid w:val="00F91D76"/>
    <w:rsid w:val="00F91EEF"/>
    <w:rsid w:val="00F93E77"/>
    <w:rsid w:val="00F94A86"/>
    <w:rsid w:val="00F95115"/>
    <w:rsid w:val="00F95B48"/>
    <w:rsid w:val="00F95F17"/>
    <w:rsid w:val="00F96364"/>
    <w:rsid w:val="00F964BC"/>
    <w:rsid w:val="00F965A2"/>
    <w:rsid w:val="00F97AEC"/>
    <w:rsid w:val="00FA0E39"/>
    <w:rsid w:val="00FA2E6E"/>
    <w:rsid w:val="00FA5616"/>
    <w:rsid w:val="00FA5774"/>
    <w:rsid w:val="00FB1692"/>
    <w:rsid w:val="00FB2392"/>
    <w:rsid w:val="00FB3F42"/>
    <w:rsid w:val="00FB6275"/>
    <w:rsid w:val="00FB7334"/>
    <w:rsid w:val="00FB77F3"/>
    <w:rsid w:val="00FC114C"/>
    <w:rsid w:val="00FC12C6"/>
    <w:rsid w:val="00FC3126"/>
    <w:rsid w:val="00FC33E3"/>
    <w:rsid w:val="00FC379F"/>
    <w:rsid w:val="00FC3F02"/>
    <w:rsid w:val="00FC4B36"/>
    <w:rsid w:val="00FD0940"/>
    <w:rsid w:val="00FD2478"/>
    <w:rsid w:val="00FD3384"/>
    <w:rsid w:val="00FD3DF1"/>
    <w:rsid w:val="00FD5409"/>
    <w:rsid w:val="00FD6BC3"/>
    <w:rsid w:val="00FD7618"/>
    <w:rsid w:val="00FE3B87"/>
    <w:rsid w:val="00FE7995"/>
    <w:rsid w:val="00FF1EEE"/>
    <w:rsid w:val="00FF1F12"/>
    <w:rsid w:val="00FF1F1E"/>
    <w:rsid w:val="00FF2B78"/>
    <w:rsid w:val="00FF3CEB"/>
    <w:rsid w:val="00FF5B13"/>
    <w:rsid w:val="00FF5DB8"/>
    <w:rsid w:val="00FF69E4"/>
    <w:rsid w:val="00FF7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1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D60"/>
    <w:rPr>
      <w:sz w:val="24"/>
      <w:szCs w:val="24"/>
    </w:rPr>
  </w:style>
  <w:style w:type="paragraph" w:styleId="1">
    <w:name w:val="heading 1"/>
    <w:basedOn w:val="a"/>
    <w:next w:val="a"/>
    <w:qFormat/>
    <w:rsid w:val="00851CE8"/>
    <w:pPr>
      <w:keepNext/>
      <w:outlineLvl w:val="0"/>
    </w:pPr>
    <w:rPr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D4A40"/>
    <w:rPr>
      <w:sz w:val="28"/>
      <w:szCs w:val="20"/>
    </w:rPr>
  </w:style>
  <w:style w:type="table" w:styleId="a4">
    <w:name w:val="Table Grid"/>
    <w:basedOn w:val="a1"/>
    <w:rsid w:val="003D4A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заголовок 1"/>
    <w:basedOn w:val="a"/>
    <w:next w:val="a"/>
    <w:rsid w:val="00851CE8"/>
    <w:pPr>
      <w:keepNext/>
      <w:autoSpaceDE w:val="0"/>
      <w:autoSpaceDN w:val="0"/>
      <w:outlineLvl w:val="0"/>
    </w:pPr>
    <w:rPr>
      <w:sz w:val="28"/>
      <w:szCs w:val="28"/>
    </w:rPr>
  </w:style>
  <w:style w:type="paragraph" w:styleId="a5">
    <w:name w:val="Balloon Text"/>
    <w:basedOn w:val="a"/>
    <w:semiHidden/>
    <w:rsid w:val="008D676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84573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845734"/>
    <w:rPr>
      <w:sz w:val="24"/>
      <w:szCs w:val="24"/>
    </w:rPr>
  </w:style>
  <w:style w:type="paragraph" w:styleId="a8">
    <w:name w:val="footer"/>
    <w:basedOn w:val="a"/>
    <w:link w:val="a9"/>
    <w:rsid w:val="0084573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845734"/>
    <w:rPr>
      <w:sz w:val="24"/>
      <w:szCs w:val="24"/>
    </w:rPr>
  </w:style>
  <w:style w:type="table" w:customStyle="1" w:styleId="11">
    <w:name w:val="Сетка таблицы1"/>
    <w:basedOn w:val="a1"/>
    <w:next w:val="a4"/>
    <w:rsid w:val="003E479C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rsid w:val="009B2123"/>
    <w:pPr>
      <w:spacing w:after="120"/>
    </w:pPr>
  </w:style>
  <w:style w:type="character" w:customStyle="1" w:styleId="ab">
    <w:name w:val="Основной текст Знак"/>
    <w:link w:val="aa"/>
    <w:rsid w:val="009B2123"/>
    <w:rPr>
      <w:sz w:val="24"/>
      <w:szCs w:val="24"/>
    </w:rPr>
  </w:style>
  <w:style w:type="paragraph" w:styleId="ac">
    <w:name w:val="List Paragraph"/>
    <w:basedOn w:val="a"/>
    <w:uiPriority w:val="34"/>
    <w:qFormat/>
    <w:rsid w:val="00A62DDE"/>
    <w:pPr>
      <w:ind w:left="720"/>
      <w:contextualSpacing/>
    </w:pPr>
  </w:style>
  <w:style w:type="paragraph" w:styleId="ad">
    <w:name w:val="No Spacing"/>
    <w:uiPriority w:val="1"/>
    <w:qFormat/>
    <w:rsid w:val="00794781"/>
    <w:rPr>
      <w:sz w:val="24"/>
      <w:szCs w:val="24"/>
    </w:rPr>
  </w:style>
  <w:style w:type="character" w:styleId="ae">
    <w:name w:val="Hyperlink"/>
    <w:basedOn w:val="a0"/>
    <w:unhideWhenUsed/>
    <w:rsid w:val="00C31C6F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92781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D60"/>
    <w:rPr>
      <w:sz w:val="24"/>
      <w:szCs w:val="24"/>
    </w:rPr>
  </w:style>
  <w:style w:type="paragraph" w:styleId="1">
    <w:name w:val="heading 1"/>
    <w:basedOn w:val="a"/>
    <w:next w:val="a"/>
    <w:qFormat/>
    <w:rsid w:val="00851CE8"/>
    <w:pPr>
      <w:keepNext/>
      <w:outlineLvl w:val="0"/>
    </w:pPr>
    <w:rPr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D4A40"/>
    <w:rPr>
      <w:sz w:val="28"/>
      <w:szCs w:val="20"/>
    </w:rPr>
  </w:style>
  <w:style w:type="table" w:styleId="a4">
    <w:name w:val="Table Grid"/>
    <w:basedOn w:val="a1"/>
    <w:rsid w:val="003D4A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заголовок 1"/>
    <w:basedOn w:val="a"/>
    <w:next w:val="a"/>
    <w:rsid w:val="00851CE8"/>
    <w:pPr>
      <w:keepNext/>
      <w:autoSpaceDE w:val="0"/>
      <w:autoSpaceDN w:val="0"/>
      <w:outlineLvl w:val="0"/>
    </w:pPr>
    <w:rPr>
      <w:sz w:val="28"/>
      <w:szCs w:val="28"/>
    </w:rPr>
  </w:style>
  <w:style w:type="paragraph" w:styleId="a5">
    <w:name w:val="Balloon Text"/>
    <w:basedOn w:val="a"/>
    <w:semiHidden/>
    <w:rsid w:val="008D676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84573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845734"/>
    <w:rPr>
      <w:sz w:val="24"/>
      <w:szCs w:val="24"/>
    </w:rPr>
  </w:style>
  <w:style w:type="paragraph" w:styleId="a8">
    <w:name w:val="footer"/>
    <w:basedOn w:val="a"/>
    <w:link w:val="a9"/>
    <w:rsid w:val="0084573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845734"/>
    <w:rPr>
      <w:sz w:val="24"/>
      <w:szCs w:val="24"/>
    </w:rPr>
  </w:style>
  <w:style w:type="table" w:customStyle="1" w:styleId="11">
    <w:name w:val="Сетка таблицы1"/>
    <w:basedOn w:val="a1"/>
    <w:next w:val="a4"/>
    <w:rsid w:val="003E479C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rsid w:val="009B2123"/>
    <w:pPr>
      <w:spacing w:after="120"/>
    </w:pPr>
  </w:style>
  <w:style w:type="character" w:customStyle="1" w:styleId="ab">
    <w:name w:val="Основной текст Знак"/>
    <w:link w:val="aa"/>
    <w:rsid w:val="009B2123"/>
    <w:rPr>
      <w:sz w:val="24"/>
      <w:szCs w:val="24"/>
    </w:rPr>
  </w:style>
  <w:style w:type="paragraph" w:styleId="ac">
    <w:name w:val="List Paragraph"/>
    <w:basedOn w:val="a"/>
    <w:uiPriority w:val="34"/>
    <w:qFormat/>
    <w:rsid w:val="00A62DDE"/>
    <w:pPr>
      <w:ind w:left="720"/>
      <w:contextualSpacing/>
    </w:pPr>
  </w:style>
  <w:style w:type="paragraph" w:styleId="ad">
    <w:name w:val="No Spacing"/>
    <w:uiPriority w:val="1"/>
    <w:qFormat/>
    <w:rsid w:val="00794781"/>
    <w:rPr>
      <w:sz w:val="24"/>
      <w:szCs w:val="24"/>
    </w:rPr>
  </w:style>
  <w:style w:type="character" w:styleId="ae">
    <w:name w:val="Hyperlink"/>
    <w:basedOn w:val="a0"/>
    <w:unhideWhenUsed/>
    <w:rsid w:val="00C31C6F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92781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6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LAW&amp;n=99661&amp;dst=100004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B9DA45-3B9D-4289-8343-DD2A70260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2538</Words>
  <Characters>19742</Characters>
  <Application>Microsoft Office Word</Application>
  <DocSecurity>4</DocSecurity>
  <Lines>164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Inc.</Company>
  <LinksUpToDate>false</LinksUpToDate>
  <CharactersWithSpaces>22236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Ampelonova</dc:creator>
  <cp:lastModifiedBy>Ануфриева Наталья Андреевна</cp:lastModifiedBy>
  <cp:revision>2</cp:revision>
  <cp:lastPrinted>2025-04-15T03:47:00Z</cp:lastPrinted>
  <dcterms:created xsi:type="dcterms:W3CDTF">2025-04-15T04:29:00Z</dcterms:created>
  <dcterms:modified xsi:type="dcterms:W3CDTF">2025-04-15T04:29:00Z</dcterms:modified>
</cp:coreProperties>
</file>